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79f1" w14:textId="9e07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26-9 "О бюджете Жалпакталского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25 декабря 2024 года № 26 - 9 "О бюджете Жалпакталского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Жалпакталского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соответственно,в том числе на 2025 год в следующих обьемах: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144 618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39 400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104 218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159 842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- 15 224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15 224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15 224 тысячи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–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сохранение государственнего жилищного фонда города районного значения,села,поселка,сельского округа.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