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5f9aa" w14:textId="f45f9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25 декабря 2024 года № 26-4 "О бюджете Теренкульского сельского округа Казталовского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18 сентября 2025 года № 31-4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25 декабря 2024 года № 26 - 4 "О бюджете Теренкульского сельского округа Казталовского района на 2025 - 2027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Теренкульского сельского округа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60 963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3 950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57 013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затраты – 61 701 тысяча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- 738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738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738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2025 года №31 –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26 – 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Теренкульского сельского округа на 2025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госдуарственного учреждения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недоиспользованных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