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24c2" w14:textId="4932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26-8 "О бюджете Болашакского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26 - 8 "О бюджете Болашакского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Болашаксого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64 484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65 128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№28 - 8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26 - 8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