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84ef" w14:textId="f508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25 декабря 2024 года № 26-1 "О бюджете Казталовского сельского округа Казталовского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31 марта 2025 года № 28-1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маслихатаКазталовского района от 25 декабря 2024 года № 26 - 1"О бюджете Казталовского сельского округа Казталовского района на 2025 - 2027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Казталовского сельского округана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166 196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40 953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125 243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затраты – 167 679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- 1 483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1 483 тысячи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1 483 тысячи тенге;"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 №28 –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– 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Казталовского сельского округа на 2025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(недоиспользоваваных)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