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1ffd" w14:textId="f721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района Западно-Казахстанской области от 15 декабря 2025 года № 13. Утратило силу решением акима Казталовского района Западно-Казахстанской области от 11 июня 2026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Казталовского района Западно-Казахстанской области от 11.06.2026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и протоколом внеочередного заседания комиссии по предупреждению и ликвидации чрезвычайных ситуаций Казталовского района от 15 декабря 2025 года № 4-12/12 аким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Казталовского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заместителя акима Казталовского района Р. Имангалиева руководителем по ликвидации чрезвычайной ситуации природного характера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