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938f" w14:textId="3fd9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Казталовского района от 31 июля 2023 года № 18 "Об объявлении чрезвычайной ситуаций техногенного характера местного масштаба на территорий села Жалпактал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13 января 2025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протоколом "Внеочередного заседания комиссии по предупреждению и ликвидации чрезвычайных ситуаций Казталовского района" от 13 января 2025 года № 4-12/1 аким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Казталовского района от 31 июля 2023 года № 18 "Об объявлении чрезвычайной ситуаций техногенного характера местного масштаба на территорий села Жалпактал Казталовского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Контроль за исполнением настоящего решения возложить на руководителя аппарата акима района Н.Серік.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