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251f" w14:textId="7dc2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Январцевского сельского округа района Бәйтерек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2025 года № 29-24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Январцевского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104 853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32 853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6 900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6 112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19.06.2026 </w:t>
      </w:r>
      <w:r>
        <w:rPr>
          <w:rFonts w:ascii="Times New Roman"/>
          <w:b w:val="false"/>
          <w:i w:val="false"/>
          <w:color w:val="000000"/>
          <w:sz w:val="28"/>
        </w:rPr>
        <w:t>№ 34-26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Январцевского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29-2 "О бюджете района Бәйтерек на 2026-2028 годы" и согласно пункту 4 настоящего решения.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2026 - 2028 годы".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2026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поступления субвенции передаваемых из районного бюджета в сумме 47 491 тысяч тенге нижестоящим бюджетам.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19.06.2026 </w:t>
      </w:r>
      <w:r>
        <w:rPr>
          <w:rFonts w:ascii="Times New Roman"/>
          <w:b w:val="false"/>
          <w:i w:val="false"/>
          <w:color w:val="ff0000"/>
          <w:sz w:val="28"/>
        </w:rPr>
        <w:t>№ 34-26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