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92ef" w14:textId="dd89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Янайкинского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29-23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Янайкинского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42 591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Янайкинского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29 166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42 591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42 591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