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0620" w14:textId="5d70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Щаповского сельского округа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29-22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Щаповского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70 553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Щаповского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57 291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