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fcc71" w14:textId="9cf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Шалғай района Бәйтерек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29-21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Шалғай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48 639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38 981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- 1 528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1 528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Шалғай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38981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Шалғай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48 639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