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eb9b" w14:textId="8abe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Чировского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29-20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Чировского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32 047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