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1f94" w14:textId="4621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Сұлу Көл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29-19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Сұлу Көл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Сұлу Көл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42 980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45 255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45 255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