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82ba" w14:textId="1b68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Рубежинского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29-18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Рубежинского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20 751тысячиа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8 102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Рубежинского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30 332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