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905c" w14:textId="5e29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Раздольненского сельского округа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29-17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Раздольненского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38 653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3 055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Раздольненского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29 448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41 708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35 418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Раздольненского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34 618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