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2577" w14:textId="4952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Переметнинского сельского округа района Бәйтерек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29-16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Переметнинского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142 452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147 143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- 4 691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4 691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4 691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31-19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Переметнинского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 "О бюджете района Бәйтерек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43 327 тысяч тенге нижестоящим бюджетам.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29-16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31-19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147 143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142 452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142 452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