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5a2b" w14:textId="9365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Макаровского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29-13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Макаровского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4 803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Макаровского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29 167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51 336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46 533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46 533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