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3c49" w14:textId="17e3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Құрманғазы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29-12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Құрманғазы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2 789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Құрманғазы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41 151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46 217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46 217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