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6fed" w14:textId="cb86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Кушумского сельского округа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29-11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Кушумского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71 018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20 020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20 020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Кушумского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29 752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91 038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71 018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71 018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