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1002" w14:textId="9a11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Зеленовского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Зеленовского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54 222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3 363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Зеленовского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38 306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54 222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