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7ec5" w14:textId="3557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20-11 "О бюджете Кушумского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20-11 "О бюджете Кушумского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78 533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46 421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97 813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