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a98e" w14:textId="3e8a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20-10 "О бюджете Зеленовского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20-10 "О бюджете Зеленовского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Зеленовского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92 289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98 366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