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88085" w14:textId="29880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25 декабря 2024 года № 20-23 "О бюджете Янайкинского сельского округа района Бәйтерек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27 марта 2025 года № 21-25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2024 года №20-23 "О бюджете Янайкинского сельского округа района Бәйтерек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Янайкинского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40 591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6 547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34 044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41 061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- 470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470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2025 года № 21-25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20-23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Янайкинского сельского округа на 2025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41 061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35 450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35 450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35 450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35 450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