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38c7" w14:textId="fc73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20-21 "О бюджете сельского округа Шалғай района Бәйтерек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27 марта 2025 года № 21-23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 20-21 "О бюджете сельского округа Шалғай района Бәйтерек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сельского округа Шалғай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55 700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6 347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192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49 161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60 968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- 5 268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5 268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5 268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21-23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20-21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Шалғай на 2025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60 968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47 595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47 595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47 595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39 595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