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6378a" w14:textId="e863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2024 года № 20-17 "О бюджете Раздольненского сельского округа района Бәйтерек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27 марта 2025 года № 21-19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№20-17 "О бюджете Раздольненского сельского округа района Бәйтерек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Раздольненского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36 653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4 521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32 132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41 927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- 5 274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5 274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5 274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 № 21-19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20-17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Раздольненского сельского округа на 2025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41 927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36 337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36 337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36 337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36 337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