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1fd07" w14:textId="921fd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25 декабря 2025 года № 20-16 "О бюджете Переметнинского сельского округа района Бәйтерек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27 марта 2025 года № 21-18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2024 года № 20-16 "О бюджете Переметнинского сельского округа района Бәйтерек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Переметнинского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138 852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56 146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552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82 154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167 031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- 28 179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 28 179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28 179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20-16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Переметнинского сельского округа на 2025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138 852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- 28 179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