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6ef67" w14:textId="936ef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Егіндібұлақ района Бәйтерек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25 декабря 2025 года № 29-9</w:t>
      </w:r>
    </w:p>
    <w:p>
      <w:pPr>
        <w:spacing w:after="0"/>
        <w:ind w:left="0"/>
        <w:jc w:val="left"/>
      </w:pP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района Бәйтерек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Егіндібұлақ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43 356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39 765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44 218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862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района Бәйтерек Западно-Казахстанской области от 05.03.2026 </w:t>
      </w:r>
      <w:r>
        <w:rPr>
          <w:rFonts w:ascii="Times New Roman"/>
          <w:b w:val="false"/>
          <w:i w:val="false"/>
          <w:color w:val="000000"/>
          <w:sz w:val="28"/>
        </w:rPr>
        <w:t>№ 31-12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Поступления в бюджет сельского округа Егіндібұлақ на 2026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республиканском бюджете на 2026-2028 годы",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25 декабря 2025 года № 29-2 "О бюджете района Бәйтерек на 2026-2028 годы" 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2026-2028 годы".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 на 2026 год норматив распределения доходов, для обеспечения сбалансированности местных бюджетов - индивидуальный подоходный налог зачисляется в бюджет сельского округа 100%.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2026 год поступления субвенции передаваемых из районного бюджета в сумме 39 765 тысяч тенге нижестоящим бюджетам.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2026 года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29-9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Егіндібұлақ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района Бәйтерек Западно-Казахстанской области от 05.03.2026 </w:t>
      </w:r>
      <w:r>
        <w:rPr>
          <w:rFonts w:ascii="Times New Roman"/>
          <w:b w:val="false"/>
          <w:i w:val="false"/>
          <w:color w:val="ff0000"/>
          <w:sz w:val="28"/>
        </w:rPr>
        <w:t>№ 31-12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29-9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Егіндібұлақ на 2027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Бәйтерек от 25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года № 29-9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Егіндібұлақ на 2028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