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f651" w14:textId="d6d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Дарьинского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38 981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38 981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Дарьинского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24 300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