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11848" w14:textId="6f118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Бейбітшілік района Бәйтерек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декабря 2025 года № 29-5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Бейбітшілік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50 674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14 643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36 031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55 903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- 5 229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5 229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5 229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05.03.2026 </w:t>
      </w:r>
      <w:r>
        <w:rPr>
          <w:rFonts w:ascii="Times New Roman"/>
          <w:b w:val="false"/>
          <w:i w:val="false"/>
          <w:color w:val="000000"/>
          <w:sz w:val="28"/>
        </w:rPr>
        <w:t>№ 31-8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сельского округа Бейбітшілік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республиканском бюджете на 2026-2028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2025 года № 29-2 "О бюджете района Бәйтерек на 2026-2028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2026-2028 годы".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2026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2026 год поступления субвенции передаваемых из районного бюджета в сумме 36 031 тысяч тенге нижестоящим бюджетам.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29-5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Бейбітшілік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05.03.2026 </w:t>
      </w:r>
      <w:r>
        <w:rPr>
          <w:rFonts w:ascii="Times New Roman"/>
          <w:b w:val="false"/>
          <w:i w:val="false"/>
          <w:color w:val="ff0000"/>
          <w:sz w:val="28"/>
        </w:rPr>
        <w:t>№ 31-8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55 903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48 021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48 021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48 021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48 021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29-5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Бейбітшілік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50 674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43 993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43 993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43 993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43 993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29-5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Бейбітшілік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50 674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43 993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43 993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43 993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43 993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