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8d9" w14:textId="c530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20-9 "О бюджете сельского округа Егіндібұлақ района Бәйтерек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20-9 "О бюджете сельского округа Егіндібұлақ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