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82516" w14:textId="8a825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25 декабря 2024 года № 20-8 "О бюджете сельского округа Достық района Бәйтерек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10 декабря 2025 года № 28-8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Бәйтерек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25 декабря 2024 года № 20-8 "О бюджете сельского округа Достық района Бәйтерек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Достық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137 635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27 288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110 347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153 545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- 15 910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15 910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15 910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2025 года № 28-8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20-8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Достық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153 545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