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058d1" w14:textId="85058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25 декабря 2024 года № 20-3 "О бюджете сельского округа Атамекен района Бәйтерек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10 декабря 2025 года № 28-3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декабря 2024 года № 20-3 "О бюджете сельского округа Атамекен района Бәйтерек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Атамекен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57 760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13 602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44 158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67 566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- 9 806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9 806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9 806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от 10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28-3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от 25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20-3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Атамекен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67 566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- 9 806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