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9c37" w14:textId="08a9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20-18 "О бюджете Рубежинского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2025 года № 27-9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20-18 "О бюджете Рубежинского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Рубежинского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53 319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56 819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- 3 500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3 500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№27-9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34"/>
        <w:gridCol w:w="1676"/>
        <w:gridCol w:w="1676"/>
        <w:gridCol w:w="174"/>
        <w:gridCol w:w="3450"/>
        <w:gridCol w:w="28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56 819 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41 857 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