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5c10" w14:textId="bbc5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20-13 "О бюджете Макаровского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20-13 "О бюджете Макаровского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Макаровского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46 758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50 401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- 3 643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3 643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3 643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1676"/>
        <w:gridCol w:w="1676"/>
        <w:gridCol w:w="174"/>
        <w:gridCol w:w="3450"/>
        <w:gridCol w:w="28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46 758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38 945 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