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4d8e" w14:textId="6494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20-8 "О бюджете сельского округа Достық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2025 года № 27-5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20-8 "О бюджете сельского округа Достық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Достық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83 240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26 773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56 467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99 150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- 15 910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15 910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15 910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191"/>
        <w:gridCol w:w="1619"/>
        <w:gridCol w:w="1619"/>
        <w:gridCol w:w="168"/>
        <w:gridCol w:w="3330"/>
        <w:gridCol w:w="31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26 773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99 150 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- 15 910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