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ed30b" w14:textId="08ed3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25 декабря 2024 года № 20-7 "О бюджете Дарьинского сельского округа района Бәйтерек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27 марта 2025 года № 21-9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2024 года №20-7 "О бюджете Дарьинского сельского округа района Бәйтерек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Дарьинского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163 794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66 563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2 060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95 171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201 352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- 37 558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37 558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37 558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2025 года № 21-9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20-7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Дарьинского сельского округа на 2025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16 712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- 37 558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