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8196" w14:textId="3e98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села Мичурино Мичуринского сельского округа района Бәйтерек и села Кушум Кушумского сельского округа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временно исполняющего обязанности акима района Бәйтерек Западно-Казахстанской области от 4 августа 2025 года № 18. Утратило силу решением акима района Бәйтерек Западно-Казахстанской области от 26 ноября 2025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Бәйтерек Западно-Казахстанской области от 26.11.2025 № 28.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главой 2,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3. Приказа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и протоколов внепланового заседания комиссии района Бәйтерек по предупреждению и ликвидации чрезвычайных ситуаций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Мичурино, Мичуринского сельского округа и села Кушум, Кушумского сельского округа района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Бәйтерек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Туксамбаев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