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2cb1" w14:textId="52d2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Жанибекского сельского округа Жанибекского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2025 года № 43-4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Жанибекского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29 893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29 893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Жанибекского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 – 2028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размер целевых трансфертов передаваемых из районного бюджета а сумме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Жанибекского сельского округа на 2026 год поступления субвенции передаваемых из районного бюджета в сумме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43-4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43-4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43-4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