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6e793" w14:textId="086e7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Жаксыбайского сельского округа Жанибекского района на 2026 –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26 декабря 2025 года № 43-3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Жанибекский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Жаксыбайского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50 414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5 838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44 469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53 376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- 2 962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2 962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2 962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Жанибекского районного маслихата Западно-Казахстанской области от 22.06.2026 </w:t>
      </w:r>
      <w:r>
        <w:rPr>
          <w:rFonts w:ascii="Times New Roman"/>
          <w:b w:val="false"/>
          <w:i w:val="false"/>
          <w:color w:val="000000"/>
          <w:sz w:val="28"/>
        </w:rPr>
        <w:t>№ 48-3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Жаксыбайского сельского округа Жанибекского района на 2026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23 декабря 2025 года № 42-2 "О районном бюджете на 2026 – 2028 годы".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2026 год размер целевых трансфертов передаваемых из районного бюджета в сумме 4 618 тысяч тенге.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Жаксыбайского сельского округа на 2026год поступления субвенции передаваемых из районного бюджета в сумме 44 469 тысяч тенге.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Деньги от реализации товаров и услуг, предоставляемых государственными учреждениями, подведомственных местным исполнительным органом,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 2025 года № 43-3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Жаксыбайского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Жанибекского районного маслихата Западно-Казахстанской области от 22.06.2026 </w:t>
      </w:r>
      <w:r>
        <w:rPr>
          <w:rFonts w:ascii="Times New Roman"/>
          <w:b w:val="false"/>
          <w:i w:val="false"/>
          <w:color w:val="ff0000"/>
          <w:sz w:val="28"/>
        </w:rPr>
        <w:t>№ 48-3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а городах районного значения,селах,поселках,сельскиих округов.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nмаслихата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 2025 года № 43-3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Жаксыбайского сельского округа на 2027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а городах районного значения,селах,поселках,сельскиих округов.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 2025 года № 43-3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Жаксыбайского сельского округа на 2028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а городах районного значения,селах,поселках,сельскиих округов.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