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a901" w14:textId="47da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23 декабря 2025 года № 42-2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3 612 341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2 257 288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1 328 164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7 021 081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13 789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71 363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57 574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- 3 422 529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- 3 422 529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3 715 762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390 560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97 327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Жанибекского районного маслихата Западно-Казахстанской области от 16.06.2026 </w:t>
      </w:r>
      <w:r>
        <w:rPr>
          <w:rFonts w:ascii="Times New Roman"/>
          <w:b w:val="false"/>
          <w:i w:val="false"/>
          <w:color w:val="00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2026 год формируются в соответствии с Бюджетным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2025 года № 239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15 декабря 2025 года № 22-1 "Об областном бюджете на 2026-2028 годы".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2025 года № 239 "О республиканском бюджете на 2026-2028 годы"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15 декабря 2025 года № 22-1 "Об областном бюджете на 2026-2028 годы".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2026 год норматив распределения доходов местного бюджета, по следующим спецификам доходов: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сектора, зачисляется в районный бюджет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выплаты, зачисляется в районный бюджет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выплаты, зачисляется в районный бюджет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выплаты, зачисляется в районный бюджет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налог, зачисляется в районный бюджет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отчисления недропользователей на социально-экономическое развитие региона и развитие его инфраструктуры зачисляется в районный бюджет – 0%.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2026 год поступление целевых трансфертов из областного бюджета, а также за счет кредитов из областного бюджета из средств внутренних займов в общей сумме 4 672 310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14 647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1 878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90 881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71 363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914 008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92-128 (36) автодороги районного значения Жанибек-Таловка-Малый Узень, Жанибекского района, ЗКО - 621 429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как социальная помощь - 5 000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отлова и уничтожения бродячих собак и кошек – 1 080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безнадзорных и бродячих животных - 125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вакцинация и стерилизация бродячих животных - 762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временное содержание безнадзорных и бродячих животных - 438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сетей газоснабжения сел Талов, Борсы, Камысты Жанибекского района ЗКО - 1 437 328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газоснабжения и электроснабжения газопоршневой станции в селе Унеге Жанибекского района ЗКО -1 513 371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Жанибекского районного маслихата Западно-Казахстанской области от 16.06.2026 </w:t>
      </w:r>
      <w:r>
        <w:rPr>
          <w:rFonts w:ascii="Times New Roman"/>
          <w:b w:val="false"/>
          <w:i w:val="false"/>
          <w:color w:val="00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2026 год возврат поступлений в областной бюджет в сумме 468 350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390 560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бюджетным кредитам – 77 790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Жанибекского районного маслихата Западно-Казахстанской области от 16.06.2026 </w:t>
      </w:r>
      <w:r>
        <w:rPr>
          <w:rFonts w:ascii="Times New Roman"/>
          <w:b w:val="false"/>
          <w:i w:val="false"/>
          <w:color w:val="00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кодексом Республики Казахстан и Правительством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на 2026 год размер субвенций, передаваемых из областного бюджета в районный бюджет в размере 371 616 тысяч тенге.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Установить, что бюджетные изъятия из нижестоящих бюджетов в районный бюджет на 2026 год не предусматриваются.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на 2026 год размер субвенций, передаваемых из районного бюджета в нижестоящие бюджеты в размере 280 011 тысяч тенге.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2026 год в размере 48 570 тысяч тенге.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гражданским служащим, социального обеспечения, культуры и спорта,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 января 2026 года.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районном бюджете на 2026 год предоставление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42-2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Жанибекского районного маслихата Западно-Казахстанской области от 16.06.2026 </w:t>
      </w:r>
      <w:r>
        <w:rPr>
          <w:rFonts w:ascii="Times New Roman"/>
          <w:b w:val="false"/>
          <w:i w:val="false"/>
          <w:color w:val="ff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 и финансируемые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 и финансируемые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-3 422 529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42-2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Жанибекского районного маслихата Западно-Казахстанской области от 27.04.2026 </w:t>
      </w:r>
      <w:r>
        <w:rPr>
          <w:rFonts w:ascii="Times New Roman"/>
          <w:b w:val="false"/>
          <w:i w:val="false"/>
          <w:color w:val="ff0000"/>
          <w:sz w:val="28"/>
        </w:rPr>
        <w:t>№ 45-1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учреждениями,финансируемые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учреждениями,финансируемые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 и финансируемые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 и финансируемые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42-2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Жанибекского районного маслихата Западно-Казахстанской области от 27.04.2026 </w:t>
      </w:r>
      <w:r>
        <w:rPr>
          <w:rFonts w:ascii="Times New Roman"/>
          <w:b w:val="false"/>
          <w:i w:val="false"/>
          <w:color w:val="ff0000"/>
          <w:sz w:val="28"/>
        </w:rPr>
        <w:t>№ 45-1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учреждениями,финансируемые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учреждениями,финансируемые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 и финансируемые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 и финансируемые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