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ff95" w14:textId="326ff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26 декабря 2024 года № 30-3 "О бюджете Жаксыбайского сельского округа Жанибекского района на 2025–2027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5 декабря 2025 года № 41-4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26 декабря 2024 года № 30-8 "О бюджете Жаксыбайского сельского округа Жанибекского района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Жаксыбайского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49 311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44 875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51 897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2 586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2 586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41-4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30-3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Жаксыбайского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а городах районного значения,селах,поселках,сельскиих округов.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