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73ff" w14:textId="c877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30-1 "О бюджете Акобинского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сентября 2025 года № 39-1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30-1 "О бюджете Акобинского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Акобинского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43 150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47 188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-4038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4038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Жанибекского района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