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5aaa" w14:textId="3b15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30-1 "О бюджете Акобинского сельского округа Жанибекского района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июня 2025 года № 35-1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№30-1 "О бюджете Акобинского сельского округа Жанибекского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Акобинского сельского округа Жанибекского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41 800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3 148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38 612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45 838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-4038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4038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4038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 вводится в действие с 1 января 2025 года.  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2025 года №35-1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Жанибекского района на 2025 год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