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d2f8" w14:textId="ef4d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30-8 "О бюджете Тауского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30-8 "О бюджете Тауского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41 530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47 147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-5617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5617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 30-3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