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172a9" w14:textId="ec172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Жанибекского районного маслихата от 26 декабря 2024 года № 30-5 "О бюджете Куйгенкульского сельского округа Жанибекского района на 2025–2027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31 марта 2025 года № 32-5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Жанибекский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26 декабря 2024 года № 30-5 "О бюджете Куйгенкульского сельского округа Жанибекского района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Куйгенкульского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37 698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4 126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33 502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44 432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-6 734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6 734 тысяч тенге.";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6 734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марта 2025 года № 32-5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 2024 года № 30-5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Куйгенкульского сельского округа на 2025 год 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государственного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бюджета)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