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de58" w14:textId="2fdd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30-4 "О бюджете Жанибекского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30-4 "О бюджете Жанибекского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101 290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70 523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137 300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-36 010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36 010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 32-4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 30-4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