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43d" w14:textId="8f60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Жанибекского района от 1 августа 2024 года № 10 "Об объявлении чрезвычайной ситуации природного характера местного масштаба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20 января 2025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протоколом внеочередного заседания комиссии по предупреждению и ликвидации чрезвычайных ситуаций Жанибекского района от 19 декабря 2024 года № 11,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 августа 2024 года №10 "Об объявлении чрезвычайной ситуации природного характера местного масштаба на территории Жанибекского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М.Бисенову.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