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40bf" w14:textId="8534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Жангалинского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Жангалинского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212 982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Жангалинского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в бюджет Жангалинского сельского округа на 2026 год объемы бюджетных изъятий в общей сумме 131 799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