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c4cc5" w14:textId="47c4c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Жанажолского сельского округа Жангалинского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30 декабря 2025 года № 35-2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Жангалинский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Жанажолского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51 494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7390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44 104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51 494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Жанажолского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районном бюджете на 2026-2028 годы".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Жанажолского сельского округа на 2026 год поступления субвенции передаваемых из районного бюджета в сумме 28 104 тысячи тенге, трансферты в сумме 16 000 тысяч тенге.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 № 35-2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 № 35-2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 № 35-2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