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7c500e" w14:textId="f7c500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Жангалинскому району на 2025-2029 годы</w:t>
      </w:r>
    </w:p>
    <w:p>
      <w:pPr>
        <w:spacing w:after="0"/>
        <w:ind w:left="0"/>
        <w:jc w:val="both"/>
      </w:pPr>
      <w:r>
        <w:rPr>
          <w:rFonts w:ascii="Times New Roman"/>
          <w:b w:val="false"/>
          <w:i w:val="false"/>
          <w:color w:val="000000"/>
          <w:sz w:val="28"/>
        </w:rPr>
        <w:t>Решение Жангалинского районного маслихата Западно-Казахстанской области от 29 декабря 2025 года № 34-3</w:t>
      </w:r>
    </w:p>
    <w:p>
      <w:pPr>
        <w:spacing w:after="0"/>
        <w:ind w:left="0"/>
        <w:jc w:val="left"/>
      </w:pP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 пастбищах", Жангалинский районный маслихат РЕШИЛ:</w:t>
      </w:r>
    </w:p>
    <w:bookmarkStart w:name="z3" w:id="0"/>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Жангалинскому району на 2025-2029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0"/>
    <w:bookmarkStart w:name="z4" w:id="1"/>
    <w:p>
      <w:pPr>
        <w:spacing w:after="0"/>
        <w:ind w:left="0"/>
        <w:jc w:val="both"/>
      </w:pPr>
      <w:r>
        <w:rPr>
          <w:rFonts w:ascii="Times New Roman"/>
          <w:b w:val="false"/>
          <w:i w:val="false"/>
          <w:color w:val="000000"/>
          <w:sz w:val="28"/>
        </w:rPr>
        <w:t>
      2. Настоящее решение вводится в действие со дня первого официального опубликования.</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Каменов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районного маслихата</w:t>
            </w:r>
            <w:r>
              <w:br/>
            </w:r>
            <w:r>
              <w:rPr>
                <w:rFonts w:ascii="Times New Roman"/>
                <w:b w:val="false"/>
                <w:i w:val="false"/>
                <w:color w:val="000000"/>
                <w:sz w:val="20"/>
              </w:rPr>
              <w:t>от 29 декабря 2025 года № 34-3</w:t>
            </w:r>
          </w:p>
        </w:tc>
      </w:tr>
    </w:tbl>
    <w:bookmarkStart w:name="z6" w:id="2"/>
    <w:p>
      <w:pPr>
        <w:spacing w:after="0"/>
        <w:ind w:left="0"/>
        <w:jc w:val="left"/>
      </w:pPr>
      <w:r>
        <w:rPr>
          <w:rFonts w:ascii="Times New Roman"/>
          <w:b/>
          <w:i w:val="false"/>
          <w:color w:val="000000"/>
        </w:rPr>
        <w:t xml:space="preserve"> План по управлению пастбищами и их использованию по Жангалинскому району на 2025-2029 годы</w:t>
      </w:r>
    </w:p>
    <w:bookmarkEnd w:id="2"/>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Жангалинскому району Западно-Казахстанской области на 2025-2029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Республики Казахстан",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типового плана по управлению пастбищами и их использованию",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"Об утверждении предельно допустимой нормы нагрузки на общую площадь пастбищ".</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При разработке Плана учитываются:</w:t>
      </w:r>
    </w:p>
    <w:p>
      <w:pPr>
        <w:spacing w:after="0"/>
        <w:ind w:left="0"/>
        <w:jc w:val="both"/>
      </w:pPr>
      <w:r>
        <w:rPr>
          <w:rFonts w:ascii="Times New Roman"/>
          <w:b w:val="false"/>
          <w:i w:val="false"/>
          <w:color w:val="000000"/>
          <w:sz w:val="28"/>
        </w:rPr>
        <w:t xml:space="preserve">
      1) данные земельного баланса региона и информационной системы государственного земельного кадастра,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сведения геоботанического обследования пастбищ,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сведения об объектах пастбищной инфраструктуры и о сервитутах для прогона сельскохозяйственных животных,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данные о численности поголовья сельскохозяйственных животных, полученные из базы данных идентификации сельскохозяйственных животных, с указанием их владельцев, согласно таблице 1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данные о количестве гуртов, отар, табунов, сформированных по видам и половозрастным группам сельскохозяйственных животных по форме согласно таблице 2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сведения о численности поголовья сельскохозяйственных животных для выпаса на отгонных пастбищах по форме согласно таблице 3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содержит следующие приложения:</w:t>
      </w:r>
    </w:p>
    <w:p>
      <w:pPr>
        <w:spacing w:after="0"/>
        <w:ind w:left="0"/>
        <w:jc w:val="both"/>
      </w:pPr>
      <w:r>
        <w:rPr>
          <w:rFonts w:ascii="Times New Roman"/>
          <w:b w:val="false"/>
          <w:i w:val="false"/>
          <w:color w:val="000000"/>
          <w:sz w:val="28"/>
        </w:rPr>
        <w:t xml:space="preserve">
      1) Схема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 согласно </w:t>
      </w:r>
      <w:r>
        <w:rPr>
          <w:rFonts w:ascii="Times New Roman"/>
          <w:b w:val="false"/>
          <w:i w:val="false"/>
          <w:color w:val="000000"/>
          <w:sz w:val="28"/>
        </w:rPr>
        <w:t>приложениям 5</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 согласно </w:t>
      </w:r>
      <w:r>
        <w:rPr>
          <w:rFonts w:ascii="Times New Roman"/>
          <w:b w:val="false"/>
          <w:i w:val="false"/>
          <w:color w:val="000000"/>
          <w:sz w:val="28"/>
        </w:rPr>
        <w:t>приложениям 13</w:t>
      </w:r>
      <w:r>
        <w:rPr>
          <w:rFonts w:ascii="Times New Roman"/>
          <w:b w:val="false"/>
          <w:i w:val="false"/>
          <w:color w:val="000000"/>
          <w:sz w:val="28"/>
        </w:rPr>
        <w:t>-</w:t>
      </w:r>
      <w:r>
        <w:rPr>
          <w:rFonts w:ascii="Times New Roman"/>
          <w:b w:val="false"/>
          <w:i w:val="false"/>
          <w:color w:val="000000"/>
          <w:sz w:val="28"/>
        </w:rPr>
        <w:t>20</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схема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 согласно </w:t>
      </w:r>
      <w:r>
        <w:rPr>
          <w:rFonts w:ascii="Times New Roman"/>
          <w:b w:val="false"/>
          <w:i w:val="false"/>
          <w:color w:val="000000"/>
          <w:sz w:val="28"/>
        </w:rPr>
        <w:t>приложениям 21</w:t>
      </w:r>
      <w:r>
        <w:rPr>
          <w:rFonts w:ascii="Times New Roman"/>
          <w:b w:val="false"/>
          <w:i w:val="false"/>
          <w:color w:val="000000"/>
          <w:sz w:val="28"/>
        </w:rPr>
        <w:t>-</w:t>
      </w:r>
      <w:r>
        <w:rPr>
          <w:rFonts w:ascii="Times New Roman"/>
          <w:b w:val="false"/>
          <w:i w:val="false"/>
          <w:color w:val="000000"/>
          <w:sz w:val="28"/>
        </w:rPr>
        <w:t>28</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 согласно </w:t>
      </w:r>
      <w:r>
        <w:rPr>
          <w:rFonts w:ascii="Times New Roman"/>
          <w:b w:val="false"/>
          <w:i w:val="false"/>
          <w:color w:val="000000"/>
          <w:sz w:val="28"/>
        </w:rPr>
        <w:t>приложениям 29</w:t>
      </w:r>
      <w:r>
        <w:rPr>
          <w:rFonts w:ascii="Times New Roman"/>
          <w:b w:val="false"/>
          <w:i w:val="false"/>
          <w:color w:val="000000"/>
          <w:sz w:val="28"/>
        </w:rPr>
        <w:t>-</w:t>
      </w:r>
      <w:r>
        <w:rPr>
          <w:rFonts w:ascii="Times New Roman"/>
          <w:b w:val="false"/>
          <w:i w:val="false"/>
          <w:color w:val="000000"/>
          <w:sz w:val="28"/>
        </w:rPr>
        <w:t>36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схема (карта) с обозначением пастбищ, которые могут быть предоставлены в землепользование пастбищепользователям, согласно </w:t>
      </w:r>
      <w:r>
        <w:rPr>
          <w:rFonts w:ascii="Times New Roman"/>
          <w:b w:val="false"/>
          <w:i w:val="false"/>
          <w:color w:val="000000"/>
          <w:sz w:val="28"/>
        </w:rPr>
        <w:t>приложению 37</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 согласно </w:t>
      </w:r>
      <w:r>
        <w:rPr>
          <w:rFonts w:ascii="Times New Roman"/>
          <w:b w:val="false"/>
          <w:i w:val="false"/>
          <w:color w:val="000000"/>
          <w:sz w:val="28"/>
        </w:rPr>
        <w:t>приложениям 38</w:t>
      </w:r>
      <w:r>
        <w:rPr>
          <w:rFonts w:ascii="Times New Roman"/>
          <w:b w:val="false"/>
          <w:i w:val="false"/>
          <w:color w:val="000000"/>
          <w:sz w:val="28"/>
        </w:rPr>
        <w:t>-</w:t>
      </w:r>
      <w:r>
        <w:rPr>
          <w:rFonts w:ascii="Times New Roman"/>
          <w:b w:val="false"/>
          <w:i w:val="false"/>
          <w:color w:val="000000"/>
          <w:sz w:val="28"/>
        </w:rPr>
        <w:t>45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схема доступа к водным источникам (озерам, рекам, прудам, котлам, оросительным или оросительным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 согласно </w:t>
      </w:r>
      <w:r>
        <w:rPr>
          <w:rFonts w:ascii="Times New Roman"/>
          <w:b w:val="false"/>
          <w:i w:val="false"/>
          <w:color w:val="000000"/>
          <w:sz w:val="28"/>
        </w:rPr>
        <w:t>приложениям 46</w:t>
      </w:r>
      <w:r>
        <w:rPr>
          <w:rFonts w:ascii="Times New Roman"/>
          <w:b w:val="false"/>
          <w:i w:val="false"/>
          <w:color w:val="000000"/>
          <w:sz w:val="28"/>
        </w:rPr>
        <w:t>-</w:t>
      </w:r>
      <w:r>
        <w:rPr>
          <w:rFonts w:ascii="Times New Roman"/>
          <w:b w:val="false"/>
          <w:i w:val="false"/>
          <w:color w:val="000000"/>
          <w:sz w:val="28"/>
        </w:rPr>
        <w:t>53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8) Схема размещения голов сельскохозяйственных животных на удаленных пастбищах, в которой указываются границы и площади удаленных пастбищ для размещения голов сельскохозяйственных животных, согласно </w:t>
      </w:r>
      <w:r>
        <w:rPr>
          <w:rFonts w:ascii="Times New Roman"/>
          <w:b w:val="false"/>
          <w:i w:val="false"/>
          <w:color w:val="000000"/>
          <w:sz w:val="28"/>
        </w:rPr>
        <w:t>приложениям 54</w:t>
      </w:r>
      <w:r>
        <w:rPr>
          <w:rFonts w:ascii="Times New Roman"/>
          <w:b w:val="false"/>
          <w:i w:val="false"/>
          <w:color w:val="000000"/>
          <w:sz w:val="28"/>
        </w:rPr>
        <w:t>-</w:t>
      </w:r>
      <w:r>
        <w:rPr>
          <w:rFonts w:ascii="Times New Roman"/>
          <w:b w:val="false"/>
          <w:i w:val="false"/>
          <w:color w:val="000000"/>
          <w:sz w:val="28"/>
        </w:rPr>
        <w:t>61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9) проектное распределение (перераспределение) пастбищ между сельскими населенными пунктами, входящими в сельский округ, на котором указывается схема распределения (перераспределения)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 согласно </w:t>
      </w:r>
      <w:r>
        <w:rPr>
          <w:rFonts w:ascii="Times New Roman"/>
          <w:b w:val="false"/>
          <w:i w:val="false"/>
          <w:color w:val="000000"/>
          <w:sz w:val="28"/>
        </w:rPr>
        <w:t>приложениям 62</w:t>
      </w:r>
      <w:r>
        <w:rPr>
          <w:rFonts w:ascii="Times New Roman"/>
          <w:b w:val="false"/>
          <w:i w:val="false"/>
          <w:color w:val="000000"/>
          <w:sz w:val="28"/>
        </w:rPr>
        <w:t>-</w:t>
      </w:r>
      <w:r>
        <w:rPr>
          <w:rFonts w:ascii="Times New Roman"/>
          <w:b w:val="false"/>
          <w:i w:val="false"/>
          <w:color w:val="000000"/>
          <w:sz w:val="28"/>
        </w:rPr>
        <w:t>69</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Жангалинском районе расположены 9 сельских округов, 22 сельских населенных пункта.</w:t>
      </w:r>
    </w:p>
    <w:p>
      <w:pPr>
        <w:spacing w:after="0"/>
        <w:ind w:left="0"/>
        <w:jc w:val="both"/>
      </w:pPr>
      <w:r>
        <w:rPr>
          <w:rFonts w:ascii="Times New Roman"/>
          <w:b w:val="false"/>
          <w:i w:val="false"/>
          <w:color w:val="000000"/>
          <w:sz w:val="28"/>
        </w:rPr>
        <w:t>
      Общая площадь Жангалинского района составляет 2 076 073 га, в том числе пастбищные угодья – 1 767 788 га, орошаемые земли-48 350 га.</w:t>
      </w:r>
    </w:p>
    <w:p>
      <w:pPr>
        <w:spacing w:after="0"/>
        <w:ind w:left="0"/>
        <w:jc w:val="both"/>
      </w:pPr>
      <w:r>
        <w:rPr>
          <w:rFonts w:ascii="Times New Roman"/>
          <w:b w:val="false"/>
          <w:i w:val="false"/>
          <w:color w:val="000000"/>
          <w:sz w:val="28"/>
        </w:rPr>
        <w:t>
      Распределение земель по категориям: земли сельскохозяйственного назначения-1 036 837 га;</w:t>
      </w:r>
    </w:p>
    <w:p>
      <w:pPr>
        <w:spacing w:after="0"/>
        <w:ind w:left="0"/>
        <w:jc w:val="both"/>
      </w:pPr>
      <w:r>
        <w:rPr>
          <w:rFonts w:ascii="Times New Roman"/>
          <w:b w:val="false"/>
          <w:i w:val="false"/>
          <w:color w:val="000000"/>
          <w:sz w:val="28"/>
        </w:rPr>
        <w:t>
      земли населенных пунктов - 166 127 га;</w:t>
      </w:r>
    </w:p>
    <w:p>
      <w:pPr>
        <w:spacing w:after="0"/>
        <w:ind w:left="0"/>
        <w:jc w:val="both"/>
      </w:pPr>
      <w:r>
        <w:rPr>
          <w:rFonts w:ascii="Times New Roman"/>
          <w:b w:val="false"/>
          <w:i w:val="false"/>
          <w:color w:val="000000"/>
          <w:sz w:val="28"/>
        </w:rPr>
        <w:t>
      лесной фонд-713 га;</w:t>
      </w:r>
    </w:p>
    <w:p>
      <w:pPr>
        <w:spacing w:after="0"/>
        <w:ind w:left="0"/>
        <w:jc w:val="both"/>
      </w:pPr>
      <w:r>
        <w:rPr>
          <w:rFonts w:ascii="Times New Roman"/>
          <w:b w:val="false"/>
          <w:i w:val="false"/>
          <w:color w:val="000000"/>
          <w:sz w:val="28"/>
        </w:rPr>
        <w:t>
      земли для нужд промышленности, транспорта, связи, космической деятельности, обороны, национальной безопасности и прочие земли несельскохозяйственного назначения-1 063 га;</w:t>
      </w:r>
    </w:p>
    <w:p>
      <w:pPr>
        <w:spacing w:after="0"/>
        <w:ind w:left="0"/>
        <w:jc w:val="both"/>
      </w:pPr>
      <w:r>
        <w:rPr>
          <w:rFonts w:ascii="Times New Roman"/>
          <w:b w:val="false"/>
          <w:i w:val="false"/>
          <w:color w:val="000000"/>
          <w:sz w:val="28"/>
        </w:rPr>
        <w:t>
      земли водного фонда-3 670 га;</w:t>
      </w:r>
    </w:p>
    <w:p>
      <w:pPr>
        <w:spacing w:after="0"/>
        <w:ind w:left="0"/>
        <w:jc w:val="both"/>
      </w:pPr>
      <w:r>
        <w:rPr>
          <w:rFonts w:ascii="Times New Roman"/>
          <w:b w:val="false"/>
          <w:i w:val="false"/>
          <w:color w:val="000000"/>
          <w:sz w:val="28"/>
        </w:rPr>
        <w:t>
      земли фонда-188 134,7 га.</w:t>
      </w:r>
    </w:p>
    <w:p>
      <w:pPr>
        <w:spacing w:after="0"/>
        <w:ind w:left="0"/>
        <w:jc w:val="both"/>
      </w:pPr>
      <w:r>
        <w:rPr>
          <w:rFonts w:ascii="Times New Roman"/>
          <w:b w:val="false"/>
          <w:i w:val="false"/>
          <w:color w:val="000000"/>
          <w:sz w:val="28"/>
        </w:rPr>
        <w:t>
      Климатическая зона района резко континентальная, с относительно прохладной зимой, жарким и сухим летом. Среднегодовая температура воздуха в январе – -15; - 35ºС, в июле – +25; +40ºС. Средний урожай осадков-30 мм, годовой-214 мм.</w:t>
      </w:r>
    </w:p>
    <w:p>
      <w:pPr>
        <w:spacing w:after="0"/>
        <w:ind w:left="0"/>
        <w:jc w:val="both"/>
      </w:pPr>
      <w:r>
        <w:rPr>
          <w:rFonts w:ascii="Times New Roman"/>
          <w:b w:val="false"/>
          <w:i w:val="false"/>
          <w:color w:val="000000"/>
          <w:sz w:val="28"/>
        </w:rPr>
        <w:t>
      Растительность района разнообразна, около 124 видов включительно. Среди них наиболее распространенными видами являются белая полынь-овсяница и белая полынь - пустыня-самшит. Почвы светло-бурые, на юге преобладает большое количество песка и солончаков. Толщина плодородного слоя почвы 40-50 см. В районе 9 ветеринарных пунктов и 9 скотомогильников.</w:t>
      </w:r>
    </w:p>
    <w:p>
      <w:pPr>
        <w:spacing w:after="0"/>
        <w:ind w:left="0"/>
        <w:jc w:val="both"/>
      </w:pPr>
      <w:r>
        <w:rPr>
          <w:rFonts w:ascii="Times New Roman"/>
          <w:b w:val="false"/>
          <w:i w:val="false"/>
          <w:color w:val="000000"/>
          <w:sz w:val="28"/>
        </w:rPr>
        <w:t>
      В настоящее время в Жангалинском районе насчитывается 25 669 голов крупного рогатого скота, 64 482 головы мелкого рогатого скота, 8 870 голов лошадей, 198 голов верблюдов.</w:t>
      </w:r>
    </w:p>
    <w:p>
      <w:pPr>
        <w:spacing w:after="0"/>
        <w:ind w:left="0"/>
        <w:jc w:val="both"/>
      </w:pPr>
      <w:r>
        <w:rPr>
          <w:rFonts w:ascii="Times New Roman"/>
          <w:b w:val="false"/>
          <w:i w:val="false"/>
          <w:color w:val="000000"/>
          <w:sz w:val="28"/>
        </w:rPr>
        <w:t>
      В некоторых сельских округах района в связи с ростом поголовья скота в частных дворах, наблюдается дефицит пастбищных угодий 294 765 га, в том числе: в Жангалинском сельском округе 83 769 га, Брликском сельском округе 18 948 га, Жанажолском сельском округе 16 405 га, Жанаказанском сельском округе 29 727 га, Копжасарском сельском округе 25 560 га, Кызылобинском сельском округе 25 374, Мастексайском сельском округе 31 832 га, Пятимарском сельском округе 46 213 га и 16 937 га в С. Мендешевском сельском округе.</w:t>
      </w:r>
    </w:p>
    <w:p>
      <w:pPr>
        <w:spacing w:after="0"/>
        <w:ind w:left="0"/>
        <w:jc w:val="both"/>
      </w:pPr>
      <w:r>
        <w:rPr>
          <w:rFonts w:ascii="Times New Roman"/>
          <w:b w:val="false"/>
          <w:i w:val="false"/>
          <w:color w:val="000000"/>
          <w:sz w:val="28"/>
        </w:rPr>
        <w:t>
      Кроме того, продолжительность пастбищного периода составляет 200-230 дней в равномерно сухо-полынно-ковыльно-типчаковой степи в зависимости от зоны почвенно-климатической зоны, вида сельскохозяйственных животных, а также продуктивности пастбищ.</w:t>
      </w:r>
    </w:p>
    <w:p>
      <w:pPr>
        <w:spacing w:after="0"/>
        <w:ind w:left="0"/>
        <w:jc w:val="both"/>
      </w:pPr>
      <w:r>
        <w:rPr>
          <w:rFonts w:ascii="Times New Roman"/>
          <w:b w:val="false"/>
          <w:i w:val="false"/>
          <w:color w:val="000000"/>
          <w:sz w:val="28"/>
        </w:rPr>
        <w:t>
      При этом продолжительность выпаса зависит от глубины и других факторов с максимальной толщиной снежного покрова для крупного рогатого скота, мелкого рогатого скота, лошадей и верблюдов.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left"/>
      </w:pPr>
      <w:r>
        <w:rPr>
          <w:rFonts w:ascii="Times New Roman"/>
          <w:b/>
          <w:i w:val="false"/>
          <w:color w:val="000000"/>
        </w:rPr>
        <w:t xml:space="preserve"> Данные земельного баланса региона и информационной системы государственного земельного кадастра </w:t>
      </w:r>
    </w:p>
    <w:bookmarkStart w:name="z8" w:id="3"/>
    <w:p>
      <w:pPr>
        <w:spacing w:after="0"/>
        <w:ind w:left="0"/>
        <w:jc w:val="both"/>
      </w:pPr>
      <w:r>
        <w:rPr>
          <w:rFonts w:ascii="Times New Roman"/>
          <w:b w:val="false"/>
          <w:i w:val="false"/>
          <w:color w:val="000000"/>
          <w:sz w:val="28"/>
        </w:rPr>
        <w:t xml:space="preserve">
      </w:t>
      </w:r>
      <w:r>
        <w:rPr>
          <w:rFonts w:ascii="Times New Roman"/>
          <w:b/>
          <w:i w:val="false"/>
          <w:color w:val="000000"/>
          <w:sz w:val="28"/>
        </w:rPr>
        <w:t>Таблица 1.</w:t>
      </w:r>
    </w:p>
    <w:bookmarkEnd w:id="3"/>
    <w:p>
      <w:pPr>
        <w:spacing w:after="0"/>
        <w:ind w:left="0"/>
        <w:jc w:val="both"/>
      </w:pPr>
      <w:r>
        <w:rPr>
          <w:rFonts w:ascii="Times New Roman"/>
          <w:b w:val="false"/>
          <w:i w:val="false"/>
          <w:color w:val="000000"/>
          <w:sz w:val="28"/>
        </w:rPr>
        <w:t xml:space="preserve">
      </w:t>
      </w:r>
      <w:r>
        <w:rPr>
          <w:rFonts w:ascii="Times New Roman"/>
          <w:b/>
          <w:i w:val="false"/>
          <w:color w:val="000000"/>
          <w:sz w:val="28"/>
        </w:rPr>
        <w:t>Распределение пастбищ Жангалинского района по категориям земель, тысяч гектаров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не являющихся промышленными, транспортными и иными сельскохозяйственными целями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особо охраняемых природных территорий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фонд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водный фонд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Жанаказанский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Мастексайский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Копжасарский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Мендешевский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Пятимарский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Брликский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982 325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166 627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159436,3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188134,7</w:t>
            </w:r>
          </w:p>
        </w:tc>
      </w:tr>
    </w:tbl>
    <w:bookmarkStart w:name="z9" w:id="4"/>
    <w:p>
      <w:pPr>
        <w:spacing w:after="0"/>
        <w:ind w:left="0"/>
        <w:jc w:val="both"/>
      </w:pPr>
      <w:r>
        <w:rPr>
          <w:rFonts w:ascii="Times New Roman"/>
          <w:b w:val="false"/>
          <w:i w:val="false"/>
          <w:color w:val="000000"/>
          <w:sz w:val="28"/>
        </w:rPr>
        <w:t>
      Таблица 2. Распределение пастбищ населенного пункта, тысяч гектаров</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Общая площадь пастбищ, тыс.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Площади и виды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удовлетворения потребностей населения по выпасу сельхозживотных в личном подворье, тыс. 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Общественные пастбища, тыс. 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ОтдалҰнные, тыс. га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Сезонные, тыс. га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Аридные, тыс. га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Посевные пастбища, тыс. га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Жанаказанский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Жанаказан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Жуалыой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Киши Айдархан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Мастексайский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Мастексай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Мукыр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Копжасарский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274043000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Копжасар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Бирликский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Брлик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Акбалшык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Ушкемпир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Кызылобинский</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274045000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Жангельды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Кызылоба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Айтпай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Мендешевский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Кыркопа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Пятимарский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274053000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Пятимар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Борык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Плантация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0" w:id="5"/>
    <w:p>
      <w:pPr>
        <w:spacing w:after="0"/>
        <w:ind w:left="0"/>
        <w:jc w:val="both"/>
      </w:pPr>
      <w:r>
        <w:rPr>
          <w:rFonts w:ascii="Times New Roman"/>
          <w:b w:val="false"/>
          <w:i w:val="false"/>
          <w:color w:val="000000"/>
          <w:sz w:val="28"/>
        </w:rPr>
        <w:t>
      Таблица 3. Распределение пастбищ</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классификатора административно-территориальных объектов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Необходимая площадь пастбищ для сельскохозяйственных животных,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общественных пастбищ,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 гектаров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Жанакзанский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Жаңақазан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Жаңажол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Мастексайский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Мәстексай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Копжасарский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Көпжасар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С.Мендешевский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Меңдешев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Пятимарский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Пятимар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Бірлік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Кызылобинский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Қызылоба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Жаңақала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Для выпаса сельскохозяйственных животных необходимо 294765 гектаров.</w:t>
      </w:r>
    </w:p>
    <w:p>
      <w:pPr>
        <w:spacing w:after="0"/>
        <w:ind w:left="0"/>
        <w:jc w:val="both"/>
      </w:pPr>
      <w:r>
        <w:rPr>
          <w:rFonts w:ascii="Times New Roman"/>
          <w:b w:val="false"/>
          <w:i w:val="false"/>
          <w:color w:val="000000"/>
          <w:sz w:val="28"/>
        </w:rPr>
        <w:t>
      258 898 голов выпасаются на общественных пастбищах, площадью 166 627гектаров,99 219 голов выпасаются на отгонных пастбищах, площадью 16 410 гектаров.</w:t>
      </w:r>
    </w:p>
    <w:bookmarkStart w:name="z11" w:id="6"/>
    <w:p>
      <w:pPr>
        <w:spacing w:after="0"/>
        <w:ind w:left="0"/>
        <w:jc w:val="both"/>
      </w:pPr>
      <w:r>
        <w:rPr>
          <w:rFonts w:ascii="Times New Roman"/>
          <w:b w:val="false"/>
          <w:i w:val="false"/>
          <w:color w:val="000000"/>
          <w:sz w:val="28"/>
        </w:rPr>
        <w:t>
      Таблица 4. Требуемые дополнительные пастбища</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требуемые пастбища из земель запаса, тыс.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которые могут быть предоставлены пользователям пастбищ, тыс.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подлежащие резервированию для удовлетворения потребностей населения по выпасу животных в личном подворье, тыс.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Жанаказанский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Мастексайский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Копжасарский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С.Мендешевский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Пятимарский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Кызылобинский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left"/>
      </w:pPr>
      <w:r>
        <w:br/>
      </w:r>
      <w:r>
        <w:rPr>
          <w:rFonts w:ascii="Times New Roman"/>
          <w:b w:val="false"/>
          <w:i w:val="false"/>
          <w:color w:val="000000"/>
          <w:sz w:val="28"/>
        </w:rPr>
        <w:t>
</w:t>
      </w:r>
    </w:p>
    <w:bookmarkStart w:name="z13" w:id="7"/>
    <w:p>
      <w:pPr>
        <w:spacing w:after="0"/>
        <w:ind w:left="0"/>
        <w:jc w:val="both"/>
      </w:pPr>
      <w:r>
        <w:rPr>
          <w:rFonts w:ascii="Times New Roman"/>
          <w:b w:val="false"/>
          <w:i w:val="false"/>
          <w:color w:val="000000"/>
          <w:sz w:val="28"/>
        </w:rPr>
        <w:t xml:space="preserve">
      </w:t>
      </w:r>
      <w:r>
        <w:rPr>
          <w:rFonts w:ascii="Times New Roman"/>
          <w:b/>
          <w:i w:val="false"/>
          <w:color w:val="000000"/>
          <w:sz w:val="28"/>
        </w:rPr>
        <w:t>Сведение геоботанического обследования пастбищ</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Естественные кормовые угодья Шифры и дата по классификации и пояснительной записк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контуров и характеристик (в скобках)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типов естественных кормовых угодий (разновидностей, трансформаций), привязанных к рельефу и почве. Другие названия земель и угодий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угодья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в контуре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использованию</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Жанаказанский сельский округ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Пастбища,культурные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 сельский округ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Пастбища,культурные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 ВЛО</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Мастексайский сельский округ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Пастбища,культурные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 ВЛО</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Копжасарский сельский округ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Пастбища,культурные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 ВЛО</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Мендешевский сельский округ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Пастбища,культурные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 ВЛО</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Пятимарский сельский округ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Пастбища,культурные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 ВЛО</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Брликский сельский округ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06.07.2020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Пастбища,культурные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 ВЛО</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Кызылобинский сельский округ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w:t>
            </w:r>
          </w:p>
          <w:p>
            <w:pPr>
              <w:spacing w:after="20"/>
              <w:ind w:left="20"/>
              <w:jc w:val="both"/>
            </w:pPr>
            <w:r>
              <w:rPr>
                <w:rFonts w:ascii="Times New Roman"/>
                <w:b w:val="false"/>
                <w:i w:val="false"/>
                <w:color w:val="000000"/>
                <w:sz w:val="20"/>
              </w:rPr>
              <w:t>
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Пастбища,культурные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 ВЛО</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 сельский округ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Пастбища,культурные пастбища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 частного скота ВЛО</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урожайность, ц/га (по году обследования)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Среднегодовая урожайность съедаемых растений: сухая масса, ц/га; кормовые единицы, ц/га; переваримый протеин, кг/га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Сезонное пастбищное кормление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сенакос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Жанаказанский сельский округ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50,9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6,8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 сельский округ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9,1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Мастексайский сельский округ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9,1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Копжасарский сельский округ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9,1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Мендешевский сельский округ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Пятимарский сельский округ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Брликский сельский округ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64,3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9,8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Кызылобинский сельский округ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 сельский округ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6,5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Урожайность по контуру: сухая масса, ц/га (числитель), кормовые единицы, ц/га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Кормовые ресурсы по контуру: сухая масса, ц/га (числитель), кормовые единицы, ц/га (знаменатель)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Агротехническое состояние, наличие лекарственных растений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использованию (вид скота) Предлагаемые меры по улучшению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Жанаказанский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среда разрушена, засорена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Весна-лето-осень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среда разрушена, засорена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Весна-лето-осень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Мастексайский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среда разрушена, засорена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Весна-лето-осень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Копжасарский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среда разрушена, засорена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Весна-лето-осень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Мендешевский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среда разрушена, засорена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Весна-лето-осень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Пятимарский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среда разрушена, засорена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Весна-лето-осень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Брликский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среда разрушена, засорена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Весна-лето-осень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Кызылобинский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среда разрушена, засорена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Весна-лето-осень для всех видов скота</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среда разрушена, засорена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Весна-лето-осень для всех видов скота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left"/>
      </w:pPr>
      <w:r>
        <w:rPr>
          <w:rFonts w:ascii="Times New Roman"/>
          <w:b/>
          <w:i w:val="false"/>
          <w:color w:val="000000"/>
        </w:rPr>
        <w:t xml:space="preserve"> Сведения о пастбищной инфраструктуре и сервитутах для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пастбищной инфраструктуры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объектов пастбищной инфраструктуры,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строительства (реконструкции),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ПротяжҰнность,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тыс. кв. 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Водохозяйственные сооружения (скважины, трубчатые и шахтные колодцы, водопои)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мосты,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Скотопрогонные пути с площадками для отдыха и водопоя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Купальные Ұмкости для овец, загоны и ограждҰнные участки, ограждения пастбищ, изгороди (в т.ч. электрические), загоны для поочерҰдного выпаса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выпасов-8</w:t>
            </w:r>
          </w:p>
          <w:p>
            <w:pPr>
              <w:spacing w:after="20"/>
              <w:ind w:left="20"/>
              <w:jc w:val="both"/>
            </w:pPr>
            <w:r>
              <w:rPr>
                <w:rFonts w:ascii="Times New Roman"/>
                <w:b w:val="false"/>
                <w:i w:val="false"/>
                <w:color w:val="000000"/>
                <w:sz w:val="20"/>
              </w:rPr>
              <w:t>
Выпасные емкости-4</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Электропастухи-4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Переходы для ветеринарной обработки сельскохозяйственных животных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Сооружения для электроснабжения и теплоснабжения, объекты с использованиюм возобновляемых и альтернативных источников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водоснабжения и другие виды жизнеобеспечения, строения для сезонного проживания персонала, а также иное имущество, необходимое для содержания и использования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использованию по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Жангалинскому району 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годы</w:t>
            </w:r>
          </w:p>
        </w:tc>
      </w:tr>
    </w:tbl>
    <w:bookmarkStart w:name="z16" w:id="8"/>
    <w:p>
      <w:pPr>
        <w:spacing w:after="0"/>
        <w:ind w:left="0"/>
        <w:jc w:val="both"/>
      </w:pPr>
      <w:r>
        <w:rPr>
          <w:rFonts w:ascii="Times New Roman"/>
          <w:b w:val="false"/>
          <w:i w:val="false"/>
          <w:color w:val="000000"/>
          <w:sz w:val="28"/>
        </w:rPr>
        <w:t>
      Таблица 1. Данные о численности поголовья сельскохозяйственных животных</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 классификатору АТО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села / сельского округа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субъектов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голов скота,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274037000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Мастексайский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274035000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274047000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Брликский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274043000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Пятимарский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274049000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Мендешевский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274053000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Кызылобиский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274033000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Жанаказанский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274045000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Копжасарский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Хозяйственные товарищества и общества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r>
    </w:tbl>
    <w:bookmarkStart w:name="z17" w:id="9"/>
    <w:p>
      <w:pPr>
        <w:spacing w:after="0"/>
        <w:ind w:left="0"/>
        <w:jc w:val="both"/>
      </w:pPr>
      <w:r>
        <w:rPr>
          <w:rFonts w:ascii="Times New Roman"/>
          <w:b w:val="false"/>
          <w:i w:val="false"/>
          <w:color w:val="000000"/>
          <w:sz w:val="28"/>
        </w:rPr>
        <w:t>
      Таблица 2. Данные о количестве сформированных гуртов, отар и табунов сельскохозяйственных животных по видам и половозрастным группам</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сельского округа / населҰнного пункта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гуртов, отар, табунов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Жанакзанский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Мастексайский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Копжасарский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Мендешевский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Пятимарский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Брликский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Кызылобинский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bookmarkStart w:name="z18" w:id="10"/>
    <w:p>
      <w:pPr>
        <w:spacing w:after="0"/>
        <w:ind w:left="0"/>
        <w:jc w:val="both"/>
      </w:pPr>
      <w:r>
        <w:rPr>
          <w:rFonts w:ascii="Times New Roman"/>
          <w:b w:val="false"/>
          <w:i w:val="false"/>
          <w:color w:val="000000"/>
          <w:sz w:val="28"/>
        </w:rPr>
        <w:t>
      Таблица 3. Сведения о численности поголовья сельскохозяйственных животных для выпаса на отгонных пастбищах</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 классификатору АТО</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села / сельского округа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голов скота, всего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Личные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Товаропроизводители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Личные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Товаропроизводители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Личные подворья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Товаропроизводители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Личные подворья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Товаропроизводители</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Жанаказанский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Мастексайский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274043000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Копжасарский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С.Мендешевский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274053000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Пятимарский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Брликский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274045000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Кызылобинский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Жанаказанский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326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326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Жанажолский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62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62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Мастексайский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263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263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Копжасарский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97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97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 Мендешевский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Пятимарский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Бирликский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расположения пастбищ на территории административно-территориальной единицы в разрезе категорий земель, на которой указываются границы, площади и виды пастбищ, в том числе отгонных, сезонных, аридных и культурных, сведения об их собственниках или землепользователях на основании правоустанавливающих и идентификационных документов на земельный участок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Кызылобинский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13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Жанаказанский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211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211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14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Жанажолский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15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Мастексайский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256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256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16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Копжасарский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17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 Мендешевский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18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Пятимарский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19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Бирликский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20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пастбищ, предназначенных для нужд населения по выпасу сельскохозяйственных животных личного подворья, в том числе общественных пастбищ, на которой указываются границы и площади пастбищ, в том числе общественных пастбищ, предназначенных для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Кызылобинский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21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Жанаказанский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56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156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22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Жанажолский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57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57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23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Мастексайский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256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256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24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Копжасарский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25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 Мендешевский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26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Пятимарский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27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рекомендуемых схем пастбищеоборотов, на которой указываются схемы пастбищеоборотов, 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Брликский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28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Схема (карта) с обозначением рекомендуемых схем пастбищеоборотов, на которой указываются схемы пастбищеоборотов, </w:t>
      </w:r>
      <w:r>
        <w:rPr>
          <w:rFonts w:ascii="Times New Roman"/>
          <w:b/>
          <w:i w:val="false"/>
          <w:color w:val="000000"/>
          <w:sz w:val="28"/>
        </w:rPr>
        <w:t>рекомендуемые на основании геоботанического обследования пастбищ</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Кызылобинский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29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Жанаказанский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818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7818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30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Жанажолский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818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7818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31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Мастексайский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818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7818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32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Копжасарский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818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7818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33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 Мендешевский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818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7818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34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Пятимарский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818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7818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35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Бирликский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818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7818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36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сервитутов для прогона сельскохозяйственных животных, скотопрогонных трасс и иных объектов пастбищной инфраструктуры, а также скотомогильников (биометрических ям), на которой указываются сервитуты для прогона сельскохозяйственных животных, скотопрогонные трассы, объекты пастбищной инфраструктуры, месторасположение скотомогильников (биометрических ям)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Кызылобинский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818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7818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37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пастбищ, которые могут быть предоставлены в землепользование пастбищепользователям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Копжасарский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38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Жанаказанский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675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6675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39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Жанажолский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675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6675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40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Мастексайский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675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6675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41 к плану по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пастбищами и их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использованию по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Жангалинскому району 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Копжасарский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675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6675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42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 Мендешевский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675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6675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43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Пятимарский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675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6675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44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Бирликский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675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6675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45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(карта) с обозначением пастбищ, подлежащих резервированию в целях удовлетворения нужд населения по выпасу сельскохозяйственных животных личного подворья, на которой указываются границы и площади пастбищ, подлежащих резервированию в целях удовлетворения нужд населения по выпасу сельскохозяйственных животных личного подворья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Кызылобинский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675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6675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46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доступа к водным источникам (озерам, рекам, прудам, котлам, оросительным или оросительным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Жанаказанский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32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1132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47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доступа к водным источникам (озерам, рекам, прудам, котлам, оросительным или оросительным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Жанажолский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51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151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48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доступа к водным источникам (озерам, рекам, прудам, котлам, оросительным или оросительным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Мастексайский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79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1179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49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доступа к водным источникам (озерам, рекам, прудам, котлам, оросительным или оросительным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Копжасарский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50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доступа к водным источникам (озерам, рекам, прудам, котлам, оросительным или оросительным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 Мендешевский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51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доступа к водным источникам (озерам, рекам, прудам, котлам, оросительным или оросительным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Пятимарский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52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доступа к водным источникам (озерам, рекам, прудам, котлам, оросительным или оросительным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Бирликский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53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доступа к водным источникам (озерам, рекам, прудам, котлам, оросительным или оросительным каналам, трубчатым или шахтным колодцам), составленная согласно норме потребления воды, на которой указываются маршруты передвижения животных к водоисточникам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Кызылобинский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54 к плану по </w:t>
            </w:r>
            <w:r>
              <w:br/>
            </w:r>
            <w:r>
              <w:rPr>
                <w:rFonts w:ascii="Times New Roman"/>
                <w:b w:val="false"/>
                <w:i w:val="false"/>
                <w:color w:val="000000"/>
                <w:sz w:val="20"/>
              </w:rPr>
              <w:t>управлению</w:t>
            </w:r>
            <w:r>
              <w:br/>
            </w:r>
            <w:r>
              <w:rPr>
                <w:rFonts w:ascii="Times New Roman"/>
                <w:b w:val="false"/>
                <w:i w:val="false"/>
                <w:color w:val="000000"/>
                <w:sz w:val="20"/>
              </w:rPr>
              <w:t xml:space="preserve">пастбищами и их </w:t>
            </w:r>
            <w:r>
              <w:br/>
            </w:r>
            <w:r>
              <w:rPr>
                <w:rFonts w:ascii="Times New Roman"/>
                <w:b w:val="false"/>
                <w:i w:val="false"/>
                <w:color w:val="000000"/>
                <w:sz w:val="20"/>
              </w:rPr>
              <w:t>использованию по</w:t>
            </w:r>
            <w:r>
              <w:br/>
            </w:r>
            <w:r>
              <w:rPr>
                <w:rFonts w:ascii="Times New Roman"/>
                <w:b w:val="false"/>
                <w:i w:val="false"/>
                <w:color w:val="000000"/>
                <w:sz w:val="20"/>
              </w:rPr>
              <w:t xml:space="preserve">Жангалинскому району на </w:t>
            </w:r>
            <w:r>
              <w:br/>
            </w:r>
            <w:r>
              <w:rPr>
                <w:rFonts w:ascii="Times New Roman"/>
                <w:b w:val="false"/>
                <w:i w:val="false"/>
                <w:color w:val="000000"/>
                <w:sz w:val="20"/>
              </w:rPr>
              <w:t>2025-2029 годы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Схема размещения голов сельскохозяйственных животных на удаленных пастбищах, в которой указываются границы и площади удаленных пастбищ для размещения голов сельскохозяйственных животных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Жанаказанский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69" w:id="11"/>
      <w:r>
        <w:rPr>
          <w:rFonts w:ascii="Times New Roman"/>
          <w:b w:val="false"/>
          <w:i w:val="false"/>
          <w:color w:val="000000"/>
          <w:sz w:val="28"/>
        </w:rPr>
        <w:t xml:space="preserve">
      Приложение 55 к плану по </w:t>
      </w:r>
    </w:p>
    <w:bookmarkEnd w:id="11"/>
    <w:p>
      <w:pPr>
        <w:spacing w:after="0"/>
        <w:ind w:left="0"/>
        <w:jc w:val="both"/>
      </w:pPr>
      <w:r>
        <w:rPr>
          <w:rFonts w:ascii="Times New Roman"/>
          <w:b w:val="false"/>
          <w:i w:val="false"/>
          <w:color w:val="000000"/>
          <w:sz w:val="28"/>
        </w:rPr>
        <w:t>управлению</w:t>
      </w:r>
    </w:p>
    <w:p>
      <w:pPr>
        <w:spacing w:after="0"/>
        <w:ind w:left="0"/>
        <w:jc w:val="both"/>
      </w:pPr>
      <w:r>
        <w:rPr>
          <w:rFonts w:ascii="Times New Roman"/>
          <w:b w:val="false"/>
          <w:i w:val="false"/>
          <w:color w:val="000000"/>
          <w:sz w:val="28"/>
        </w:rPr>
        <w:t xml:space="preserve">пастбищами и их </w:t>
      </w:r>
    </w:p>
    <w:p>
      <w:pPr>
        <w:spacing w:after="0"/>
        <w:ind w:left="0"/>
        <w:jc w:val="both"/>
      </w:pPr>
      <w:r>
        <w:rPr>
          <w:rFonts w:ascii="Times New Roman"/>
          <w:b w:val="false"/>
          <w:i w:val="false"/>
          <w:color w:val="000000"/>
          <w:sz w:val="28"/>
        </w:rPr>
        <w:t>использованию по</w:t>
      </w:r>
    </w:p>
    <w:p>
      <w:pPr>
        <w:spacing w:after="0"/>
        <w:ind w:left="0"/>
        <w:jc w:val="both"/>
      </w:pPr>
      <w:r>
        <w:rPr>
          <w:rFonts w:ascii="Times New Roman"/>
          <w:b w:val="false"/>
          <w:i w:val="false"/>
          <w:color w:val="000000"/>
          <w:sz w:val="28"/>
        </w:rPr>
        <w:t xml:space="preserve">Жангалинскому району на </w:t>
      </w:r>
    </w:p>
    <w:p>
      <w:pPr>
        <w:spacing w:after="0"/>
        <w:ind w:left="0"/>
        <w:jc w:val="both"/>
      </w:pPr>
      <w:r>
        <w:rPr>
          <w:rFonts w:ascii="Times New Roman"/>
          <w:b w:val="false"/>
          <w:i w:val="false"/>
          <w:color w:val="000000"/>
          <w:sz w:val="28"/>
        </w:rPr>
        <w:t>2025-2029 годы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Схема размещения голов сельскохозяйственных животных на удаленных пастбищах, в которой указываются границы и площади удаленных пастбищ для размещения голов сельскохозяйственных животных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Жанажолский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58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158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70" w:id="12"/>
      <w:r>
        <w:rPr>
          <w:rFonts w:ascii="Times New Roman"/>
          <w:b w:val="false"/>
          <w:i w:val="false"/>
          <w:color w:val="000000"/>
          <w:sz w:val="28"/>
        </w:rPr>
        <w:t xml:space="preserve">
      Приложение 56 к плану по </w:t>
      </w:r>
    </w:p>
    <w:bookmarkEnd w:id="12"/>
    <w:p>
      <w:pPr>
        <w:spacing w:after="0"/>
        <w:ind w:left="0"/>
        <w:jc w:val="both"/>
      </w:pPr>
      <w:r>
        <w:rPr>
          <w:rFonts w:ascii="Times New Roman"/>
          <w:b w:val="false"/>
          <w:i w:val="false"/>
          <w:color w:val="000000"/>
          <w:sz w:val="28"/>
        </w:rPr>
        <w:t>управлению</w:t>
      </w:r>
    </w:p>
    <w:p>
      <w:pPr>
        <w:spacing w:after="0"/>
        <w:ind w:left="0"/>
        <w:jc w:val="both"/>
      </w:pPr>
      <w:r>
        <w:rPr>
          <w:rFonts w:ascii="Times New Roman"/>
          <w:b w:val="false"/>
          <w:i w:val="false"/>
          <w:color w:val="000000"/>
          <w:sz w:val="28"/>
        </w:rPr>
        <w:t xml:space="preserve">пастбищами и их </w:t>
      </w:r>
    </w:p>
    <w:p>
      <w:pPr>
        <w:spacing w:after="0"/>
        <w:ind w:left="0"/>
        <w:jc w:val="both"/>
      </w:pPr>
      <w:r>
        <w:rPr>
          <w:rFonts w:ascii="Times New Roman"/>
          <w:b w:val="false"/>
          <w:i w:val="false"/>
          <w:color w:val="000000"/>
          <w:sz w:val="28"/>
        </w:rPr>
        <w:t>использованию по</w:t>
      </w:r>
    </w:p>
    <w:p>
      <w:pPr>
        <w:spacing w:after="0"/>
        <w:ind w:left="0"/>
        <w:jc w:val="both"/>
      </w:pPr>
      <w:r>
        <w:rPr>
          <w:rFonts w:ascii="Times New Roman"/>
          <w:b w:val="false"/>
          <w:i w:val="false"/>
          <w:color w:val="000000"/>
          <w:sz w:val="28"/>
        </w:rPr>
        <w:t xml:space="preserve">Жангалинскому району на </w:t>
      </w:r>
    </w:p>
    <w:p>
      <w:pPr>
        <w:spacing w:after="0"/>
        <w:ind w:left="0"/>
        <w:jc w:val="both"/>
      </w:pPr>
      <w:r>
        <w:rPr>
          <w:rFonts w:ascii="Times New Roman"/>
          <w:b w:val="false"/>
          <w:i w:val="false"/>
          <w:color w:val="000000"/>
          <w:sz w:val="28"/>
        </w:rPr>
        <w:t>2025-2029 годы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Схема размещения голов сельскохозяйственных животных на удаленных пастбищах, в которой указываются границы и площади удаленных пастбищ для размещения голов сельскохозяйственных животных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Мастексайский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268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1268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71" w:id="13"/>
      <w:r>
        <w:rPr>
          <w:rFonts w:ascii="Times New Roman"/>
          <w:b w:val="false"/>
          <w:i w:val="false"/>
          <w:color w:val="000000"/>
          <w:sz w:val="28"/>
        </w:rPr>
        <w:t xml:space="preserve">
      Приложение 57 к плану по </w:t>
      </w:r>
    </w:p>
    <w:bookmarkEnd w:id="13"/>
    <w:p>
      <w:pPr>
        <w:spacing w:after="0"/>
        <w:ind w:left="0"/>
        <w:jc w:val="both"/>
      </w:pPr>
      <w:r>
        <w:rPr>
          <w:rFonts w:ascii="Times New Roman"/>
          <w:b w:val="false"/>
          <w:i w:val="false"/>
          <w:color w:val="000000"/>
          <w:sz w:val="28"/>
        </w:rPr>
        <w:t>управлению</w:t>
      </w:r>
    </w:p>
    <w:p>
      <w:pPr>
        <w:spacing w:after="0"/>
        <w:ind w:left="0"/>
        <w:jc w:val="both"/>
      </w:pPr>
      <w:r>
        <w:rPr>
          <w:rFonts w:ascii="Times New Roman"/>
          <w:b w:val="false"/>
          <w:i w:val="false"/>
          <w:color w:val="000000"/>
          <w:sz w:val="28"/>
        </w:rPr>
        <w:t xml:space="preserve">пастбищами и их </w:t>
      </w:r>
    </w:p>
    <w:p>
      <w:pPr>
        <w:spacing w:after="0"/>
        <w:ind w:left="0"/>
        <w:jc w:val="both"/>
      </w:pPr>
      <w:r>
        <w:rPr>
          <w:rFonts w:ascii="Times New Roman"/>
          <w:b w:val="false"/>
          <w:i w:val="false"/>
          <w:color w:val="000000"/>
          <w:sz w:val="28"/>
        </w:rPr>
        <w:t>использованию по</w:t>
      </w:r>
    </w:p>
    <w:p>
      <w:pPr>
        <w:spacing w:after="0"/>
        <w:ind w:left="0"/>
        <w:jc w:val="both"/>
      </w:pPr>
      <w:r>
        <w:rPr>
          <w:rFonts w:ascii="Times New Roman"/>
          <w:b w:val="false"/>
          <w:i w:val="false"/>
          <w:color w:val="000000"/>
          <w:sz w:val="28"/>
        </w:rPr>
        <w:t xml:space="preserve">Жангалинскому району на </w:t>
      </w:r>
    </w:p>
    <w:p>
      <w:pPr>
        <w:spacing w:after="0"/>
        <w:ind w:left="0"/>
        <w:jc w:val="both"/>
      </w:pPr>
      <w:r>
        <w:rPr>
          <w:rFonts w:ascii="Times New Roman"/>
          <w:b w:val="false"/>
          <w:i w:val="false"/>
          <w:color w:val="000000"/>
          <w:sz w:val="28"/>
        </w:rPr>
        <w:t>2025-2029 годы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Схема размещения голов сельскохозяйственных животных на удаленных пастбищах, в которой указываются границы и площади удаленных пастбищ для размещения голов сельскохозяйственных животных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Копжасарский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97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1097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72" w:id="14"/>
      <w:r>
        <w:rPr>
          <w:rFonts w:ascii="Times New Roman"/>
          <w:b w:val="false"/>
          <w:i w:val="false"/>
          <w:color w:val="000000"/>
          <w:sz w:val="28"/>
        </w:rPr>
        <w:t xml:space="preserve">
      Приложение 58 к плану по </w:t>
      </w:r>
    </w:p>
    <w:bookmarkEnd w:id="14"/>
    <w:p>
      <w:pPr>
        <w:spacing w:after="0"/>
        <w:ind w:left="0"/>
        <w:jc w:val="both"/>
      </w:pPr>
      <w:r>
        <w:rPr>
          <w:rFonts w:ascii="Times New Roman"/>
          <w:b w:val="false"/>
          <w:i w:val="false"/>
          <w:color w:val="000000"/>
          <w:sz w:val="28"/>
        </w:rPr>
        <w:t>управлению</w:t>
      </w:r>
    </w:p>
    <w:p>
      <w:pPr>
        <w:spacing w:after="0"/>
        <w:ind w:left="0"/>
        <w:jc w:val="both"/>
      </w:pPr>
      <w:r>
        <w:rPr>
          <w:rFonts w:ascii="Times New Roman"/>
          <w:b w:val="false"/>
          <w:i w:val="false"/>
          <w:color w:val="000000"/>
          <w:sz w:val="28"/>
        </w:rPr>
        <w:t xml:space="preserve">пастбищами и их </w:t>
      </w:r>
    </w:p>
    <w:p>
      <w:pPr>
        <w:spacing w:after="0"/>
        <w:ind w:left="0"/>
        <w:jc w:val="both"/>
      </w:pPr>
      <w:r>
        <w:rPr>
          <w:rFonts w:ascii="Times New Roman"/>
          <w:b w:val="false"/>
          <w:i w:val="false"/>
          <w:color w:val="000000"/>
          <w:sz w:val="28"/>
        </w:rPr>
        <w:t>использованию по</w:t>
      </w:r>
    </w:p>
    <w:p>
      <w:pPr>
        <w:spacing w:after="0"/>
        <w:ind w:left="0"/>
        <w:jc w:val="both"/>
      </w:pPr>
      <w:r>
        <w:rPr>
          <w:rFonts w:ascii="Times New Roman"/>
          <w:b w:val="false"/>
          <w:i w:val="false"/>
          <w:color w:val="000000"/>
          <w:sz w:val="28"/>
        </w:rPr>
        <w:t xml:space="preserve">Жангалинскому району на </w:t>
      </w:r>
    </w:p>
    <w:p>
      <w:pPr>
        <w:spacing w:after="0"/>
        <w:ind w:left="0"/>
        <w:jc w:val="both"/>
      </w:pPr>
      <w:r>
        <w:rPr>
          <w:rFonts w:ascii="Times New Roman"/>
          <w:b w:val="false"/>
          <w:i w:val="false"/>
          <w:color w:val="000000"/>
          <w:sz w:val="28"/>
        </w:rPr>
        <w:t>2025-2029 годы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Схема размещения голов сельскохозяйственных животных на удаленных пастбищах, в которой указываются границы и площади удаленных пастбищ для размещения голов сельскохозяйственных животных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С.Мендешевский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73" w:id="15"/>
      <w:r>
        <w:rPr>
          <w:rFonts w:ascii="Times New Roman"/>
          <w:b w:val="false"/>
          <w:i w:val="false"/>
          <w:color w:val="000000"/>
          <w:sz w:val="28"/>
        </w:rPr>
        <w:t xml:space="preserve">
      Приложение 59 к плану по </w:t>
      </w:r>
    </w:p>
    <w:bookmarkEnd w:id="15"/>
    <w:p>
      <w:pPr>
        <w:spacing w:after="0"/>
        <w:ind w:left="0"/>
        <w:jc w:val="both"/>
      </w:pPr>
      <w:r>
        <w:rPr>
          <w:rFonts w:ascii="Times New Roman"/>
          <w:b w:val="false"/>
          <w:i w:val="false"/>
          <w:color w:val="000000"/>
          <w:sz w:val="28"/>
        </w:rPr>
        <w:t>управлению</w:t>
      </w:r>
    </w:p>
    <w:p>
      <w:pPr>
        <w:spacing w:after="0"/>
        <w:ind w:left="0"/>
        <w:jc w:val="both"/>
      </w:pPr>
      <w:r>
        <w:rPr>
          <w:rFonts w:ascii="Times New Roman"/>
          <w:b w:val="false"/>
          <w:i w:val="false"/>
          <w:color w:val="000000"/>
          <w:sz w:val="28"/>
        </w:rPr>
        <w:t xml:space="preserve">пастбищами и их </w:t>
      </w:r>
    </w:p>
    <w:p>
      <w:pPr>
        <w:spacing w:after="0"/>
        <w:ind w:left="0"/>
        <w:jc w:val="both"/>
      </w:pPr>
      <w:r>
        <w:rPr>
          <w:rFonts w:ascii="Times New Roman"/>
          <w:b w:val="false"/>
          <w:i w:val="false"/>
          <w:color w:val="000000"/>
          <w:sz w:val="28"/>
        </w:rPr>
        <w:t>использованию по</w:t>
      </w:r>
    </w:p>
    <w:p>
      <w:pPr>
        <w:spacing w:after="0"/>
        <w:ind w:left="0"/>
        <w:jc w:val="both"/>
      </w:pPr>
      <w:r>
        <w:rPr>
          <w:rFonts w:ascii="Times New Roman"/>
          <w:b w:val="false"/>
          <w:i w:val="false"/>
          <w:color w:val="000000"/>
          <w:sz w:val="28"/>
        </w:rPr>
        <w:t xml:space="preserve">Жангалинскому району на </w:t>
      </w:r>
    </w:p>
    <w:p>
      <w:pPr>
        <w:spacing w:after="0"/>
        <w:ind w:left="0"/>
        <w:jc w:val="both"/>
      </w:pPr>
      <w:r>
        <w:rPr>
          <w:rFonts w:ascii="Times New Roman"/>
          <w:b w:val="false"/>
          <w:i w:val="false"/>
          <w:color w:val="000000"/>
          <w:sz w:val="28"/>
        </w:rPr>
        <w:t>2025-2029 годы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Схема размещения голов сельскохозяйственных животных на удаленных пастбищах, в которой указываются границы и площади удаленных пастбищ для размещения голов сельскохозяйственных животных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Пятимарский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74" w:id="16"/>
      <w:r>
        <w:rPr>
          <w:rFonts w:ascii="Times New Roman"/>
          <w:b w:val="false"/>
          <w:i w:val="false"/>
          <w:color w:val="000000"/>
          <w:sz w:val="28"/>
        </w:rPr>
        <w:t xml:space="preserve">
      Приложение 60 к плану по </w:t>
      </w:r>
    </w:p>
    <w:bookmarkEnd w:id="16"/>
    <w:p>
      <w:pPr>
        <w:spacing w:after="0"/>
        <w:ind w:left="0"/>
        <w:jc w:val="both"/>
      </w:pPr>
      <w:r>
        <w:rPr>
          <w:rFonts w:ascii="Times New Roman"/>
          <w:b w:val="false"/>
          <w:i w:val="false"/>
          <w:color w:val="000000"/>
          <w:sz w:val="28"/>
        </w:rPr>
        <w:t>управлению</w:t>
      </w:r>
    </w:p>
    <w:p>
      <w:pPr>
        <w:spacing w:after="0"/>
        <w:ind w:left="0"/>
        <w:jc w:val="both"/>
      </w:pPr>
      <w:r>
        <w:rPr>
          <w:rFonts w:ascii="Times New Roman"/>
          <w:b w:val="false"/>
          <w:i w:val="false"/>
          <w:color w:val="000000"/>
          <w:sz w:val="28"/>
        </w:rPr>
        <w:t xml:space="preserve">пастбищами и их </w:t>
      </w:r>
    </w:p>
    <w:p>
      <w:pPr>
        <w:spacing w:after="0"/>
        <w:ind w:left="0"/>
        <w:jc w:val="both"/>
      </w:pPr>
      <w:r>
        <w:rPr>
          <w:rFonts w:ascii="Times New Roman"/>
          <w:b w:val="false"/>
          <w:i w:val="false"/>
          <w:color w:val="000000"/>
          <w:sz w:val="28"/>
        </w:rPr>
        <w:t>использованию по</w:t>
      </w:r>
    </w:p>
    <w:p>
      <w:pPr>
        <w:spacing w:after="0"/>
        <w:ind w:left="0"/>
        <w:jc w:val="both"/>
      </w:pPr>
      <w:r>
        <w:rPr>
          <w:rFonts w:ascii="Times New Roman"/>
          <w:b w:val="false"/>
          <w:i w:val="false"/>
          <w:color w:val="000000"/>
          <w:sz w:val="28"/>
        </w:rPr>
        <w:t xml:space="preserve">Жангалинскому району на </w:t>
      </w:r>
    </w:p>
    <w:p>
      <w:pPr>
        <w:spacing w:after="0"/>
        <w:ind w:left="0"/>
        <w:jc w:val="both"/>
      </w:pPr>
      <w:r>
        <w:rPr>
          <w:rFonts w:ascii="Times New Roman"/>
          <w:b w:val="false"/>
          <w:i w:val="false"/>
          <w:color w:val="000000"/>
          <w:sz w:val="28"/>
        </w:rPr>
        <w:t>2025-2029 годы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Схема размещения голов сельскохозяйственных животных на удаленных пастбищах, в которой указываются границы и площади удаленных пастбищ для размещения голов сельскохозяйственных животных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Бирликский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75" w:id="17"/>
      <w:r>
        <w:rPr>
          <w:rFonts w:ascii="Times New Roman"/>
          <w:b w:val="false"/>
          <w:i w:val="false"/>
          <w:color w:val="000000"/>
          <w:sz w:val="28"/>
        </w:rPr>
        <w:t xml:space="preserve">
      Приложение 61 к плану по </w:t>
      </w:r>
    </w:p>
    <w:bookmarkEnd w:id="17"/>
    <w:p>
      <w:pPr>
        <w:spacing w:after="0"/>
        <w:ind w:left="0"/>
        <w:jc w:val="both"/>
      </w:pPr>
      <w:r>
        <w:rPr>
          <w:rFonts w:ascii="Times New Roman"/>
          <w:b w:val="false"/>
          <w:i w:val="false"/>
          <w:color w:val="000000"/>
          <w:sz w:val="28"/>
        </w:rPr>
        <w:t>управлению</w:t>
      </w:r>
    </w:p>
    <w:p>
      <w:pPr>
        <w:spacing w:after="0"/>
        <w:ind w:left="0"/>
        <w:jc w:val="both"/>
      </w:pPr>
      <w:r>
        <w:rPr>
          <w:rFonts w:ascii="Times New Roman"/>
          <w:b w:val="false"/>
          <w:i w:val="false"/>
          <w:color w:val="000000"/>
          <w:sz w:val="28"/>
        </w:rPr>
        <w:t xml:space="preserve">пастбищами и их </w:t>
      </w:r>
    </w:p>
    <w:p>
      <w:pPr>
        <w:spacing w:after="0"/>
        <w:ind w:left="0"/>
        <w:jc w:val="both"/>
      </w:pPr>
      <w:r>
        <w:rPr>
          <w:rFonts w:ascii="Times New Roman"/>
          <w:b w:val="false"/>
          <w:i w:val="false"/>
          <w:color w:val="000000"/>
          <w:sz w:val="28"/>
        </w:rPr>
        <w:t>использованию по</w:t>
      </w:r>
    </w:p>
    <w:p>
      <w:pPr>
        <w:spacing w:after="0"/>
        <w:ind w:left="0"/>
        <w:jc w:val="both"/>
      </w:pPr>
      <w:r>
        <w:rPr>
          <w:rFonts w:ascii="Times New Roman"/>
          <w:b w:val="false"/>
          <w:i w:val="false"/>
          <w:color w:val="000000"/>
          <w:sz w:val="28"/>
        </w:rPr>
        <w:t xml:space="preserve">Жангалинскому району на </w:t>
      </w:r>
    </w:p>
    <w:p>
      <w:pPr>
        <w:spacing w:after="0"/>
        <w:ind w:left="0"/>
        <w:jc w:val="both"/>
      </w:pPr>
      <w:r>
        <w:rPr>
          <w:rFonts w:ascii="Times New Roman"/>
          <w:b w:val="false"/>
          <w:i w:val="false"/>
          <w:color w:val="000000"/>
          <w:sz w:val="28"/>
        </w:rPr>
        <w:t>2025-2029 годы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Схема размещения голов сельскохозяйственных животных на удаленных пастбищах, в которой указываются границы и площади удаленных пастбищ для размещения голов сельскохозяйственных животных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Кызылобинский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76" w:id="18"/>
      <w:r>
        <w:rPr>
          <w:rFonts w:ascii="Times New Roman"/>
          <w:b w:val="false"/>
          <w:i w:val="false"/>
          <w:color w:val="000000"/>
          <w:sz w:val="28"/>
        </w:rPr>
        <w:t xml:space="preserve">
      Приложение 62 к плану по </w:t>
      </w:r>
    </w:p>
    <w:bookmarkEnd w:id="18"/>
    <w:p>
      <w:pPr>
        <w:spacing w:after="0"/>
        <w:ind w:left="0"/>
        <w:jc w:val="both"/>
      </w:pPr>
      <w:r>
        <w:rPr>
          <w:rFonts w:ascii="Times New Roman"/>
          <w:b w:val="false"/>
          <w:i w:val="false"/>
          <w:color w:val="000000"/>
          <w:sz w:val="28"/>
        </w:rPr>
        <w:t>управлению</w:t>
      </w:r>
    </w:p>
    <w:p>
      <w:pPr>
        <w:spacing w:after="0"/>
        <w:ind w:left="0"/>
        <w:jc w:val="both"/>
      </w:pPr>
      <w:r>
        <w:rPr>
          <w:rFonts w:ascii="Times New Roman"/>
          <w:b w:val="false"/>
          <w:i w:val="false"/>
          <w:color w:val="000000"/>
          <w:sz w:val="28"/>
        </w:rPr>
        <w:t xml:space="preserve">пастбищами и их </w:t>
      </w:r>
    </w:p>
    <w:p>
      <w:pPr>
        <w:spacing w:after="0"/>
        <w:ind w:left="0"/>
        <w:jc w:val="both"/>
      </w:pPr>
      <w:r>
        <w:rPr>
          <w:rFonts w:ascii="Times New Roman"/>
          <w:b w:val="false"/>
          <w:i w:val="false"/>
          <w:color w:val="000000"/>
          <w:sz w:val="28"/>
        </w:rPr>
        <w:t>использованию по</w:t>
      </w:r>
    </w:p>
    <w:p>
      <w:pPr>
        <w:spacing w:after="0"/>
        <w:ind w:left="0"/>
        <w:jc w:val="both"/>
      </w:pPr>
      <w:r>
        <w:rPr>
          <w:rFonts w:ascii="Times New Roman"/>
          <w:b w:val="false"/>
          <w:i w:val="false"/>
          <w:color w:val="000000"/>
          <w:sz w:val="28"/>
        </w:rPr>
        <w:t xml:space="preserve">Жангалинскому району на </w:t>
      </w:r>
    </w:p>
    <w:p>
      <w:pPr>
        <w:spacing w:after="0"/>
        <w:ind w:left="0"/>
        <w:jc w:val="both"/>
      </w:pPr>
      <w:r>
        <w:rPr>
          <w:rFonts w:ascii="Times New Roman"/>
          <w:b w:val="false"/>
          <w:i w:val="false"/>
          <w:color w:val="000000"/>
          <w:sz w:val="28"/>
        </w:rPr>
        <w:t>2025-2029 годы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Жанаказанский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56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1156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77" w:id="19"/>
      <w:r>
        <w:rPr>
          <w:rFonts w:ascii="Times New Roman"/>
          <w:b w:val="false"/>
          <w:i w:val="false"/>
          <w:color w:val="000000"/>
          <w:sz w:val="28"/>
        </w:rPr>
        <w:t xml:space="preserve">
      Приложение 63 к плану по </w:t>
      </w:r>
    </w:p>
    <w:bookmarkEnd w:id="19"/>
    <w:p>
      <w:pPr>
        <w:spacing w:after="0"/>
        <w:ind w:left="0"/>
        <w:jc w:val="both"/>
      </w:pPr>
      <w:r>
        <w:rPr>
          <w:rFonts w:ascii="Times New Roman"/>
          <w:b w:val="false"/>
          <w:i w:val="false"/>
          <w:color w:val="000000"/>
          <w:sz w:val="28"/>
        </w:rPr>
        <w:t>управлению</w:t>
      </w:r>
    </w:p>
    <w:p>
      <w:pPr>
        <w:spacing w:after="0"/>
        <w:ind w:left="0"/>
        <w:jc w:val="both"/>
      </w:pPr>
      <w:r>
        <w:rPr>
          <w:rFonts w:ascii="Times New Roman"/>
          <w:b w:val="false"/>
          <w:i w:val="false"/>
          <w:color w:val="000000"/>
          <w:sz w:val="28"/>
        </w:rPr>
        <w:t xml:space="preserve">пастбищами и их </w:t>
      </w:r>
    </w:p>
    <w:p>
      <w:pPr>
        <w:spacing w:after="0"/>
        <w:ind w:left="0"/>
        <w:jc w:val="both"/>
      </w:pPr>
      <w:r>
        <w:rPr>
          <w:rFonts w:ascii="Times New Roman"/>
          <w:b w:val="false"/>
          <w:i w:val="false"/>
          <w:color w:val="000000"/>
          <w:sz w:val="28"/>
        </w:rPr>
        <w:t>использованию по</w:t>
      </w:r>
    </w:p>
    <w:p>
      <w:pPr>
        <w:spacing w:after="0"/>
        <w:ind w:left="0"/>
        <w:jc w:val="both"/>
      </w:pPr>
      <w:r>
        <w:rPr>
          <w:rFonts w:ascii="Times New Roman"/>
          <w:b w:val="false"/>
          <w:i w:val="false"/>
          <w:color w:val="000000"/>
          <w:sz w:val="28"/>
        </w:rPr>
        <w:t xml:space="preserve">Жангалинскому району на </w:t>
      </w:r>
    </w:p>
    <w:p>
      <w:pPr>
        <w:spacing w:after="0"/>
        <w:ind w:left="0"/>
        <w:jc w:val="both"/>
      </w:pPr>
      <w:r>
        <w:rPr>
          <w:rFonts w:ascii="Times New Roman"/>
          <w:b w:val="false"/>
          <w:i w:val="false"/>
          <w:color w:val="000000"/>
          <w:sz w:val="28"/>
        </w:rPr>
        <w:t>2025-2029 годы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Жанажолский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57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157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78" w:id="20"/>
      <w:r>
        <w:rPr>
          <w:rFonts w:ascii="Times New Roman"/>
          <w:b w:val="false"/>
          <w:i w:val="false"/>
          <w:color w:val="000000"/>
          <w:sz w:val="28"/>
        </w:rPr>
        <w:t xml:space="preserve">
      Приложение 64 к плану по </w:t>
      </w:r>
    </w:p>
    <w:bookmarkEnd w:id="20"/>
    <w:p>
      <w:pPr>
        <w:spacing w:after="0"/>
        <w:ind w:left="0"/>
        <w:jc w:val="both"/>
      </w:pPr>
      <w:r>
        <w:rPr>
          <w:rFonts w:ascii="Times New Roman"/>
          <w:b w:val="false"/>
          <w:i w:val="false"/>
          <w:color w:val="000000"/>
          <w:sz w:val="28"/>
        </w:rPr>
        <w:t>управлению</w:t>
      </w:r>
    </w:p>
    <w:p>
      <w:pPr>
        <w:spacing w:after="0"/>
        <w:ind w:left="0"/>
        <w:jc w:val="both"/>
      </w:pPr>
      <w:r>
        <w:rPr>
          <w:rFonts w:ascii="Times New Roman"/>
          <w:b w:val="false"/>
          <w:i w:val="false"/>
          <w:color w:val="000000"/>
          <w:sz w:val="28"/>
        </w:rPr>
        <w:t xml:space="preserve">пастбищами и их </w:t>
      </w:r>
    </w:p>
    <w:p>
      <w:pPr>
        <w:spacing w:after="0"/>
        <w:ind w:left="0"/>
        <w:jc w:val="both"/>
      </w:pPr>
      <w:r>
        <w:rPr>
          <w:rFonts w:ascii="Times New Roman"/>
          <w:b w:val="false"/>
          <w:i w:val="false"/>
          <w:color w:val="000000"/>
          <w:sz w:val="28"/>
        </w:rPr>
        <w:t>использованию по</w:t>
      </w:r>
    </w:p>
    <w:p>
      <w:pPr>
        <w:spacing w:after="0"/>
        <w:ind w:left="0"/>
        <w:jc w:val="both"/>
      </w:pPr>
      <w:r>
        <w:rPr>
          <w:rFonts w:ascii="Times New Roman"/>
          <w:b w:val="false"/>
          <w:i w:val="false"/>
          <w:color w:val="000000"/>
          <w:sz w:val="28"/>
        </w:rPr>
        <w:t xml:space="preserve">Жангалинскому району на </w:t>
      </w:r>
    </w:p>
    <w:p>
      <w:pPr>
        <w:spacing w:after="0"/>
        <w:ind w:left="0"/>
        <w:jc w:val="both"/>
      </w:pPr>
      <w:r>
        <w:rPr>
          <w:rFonts w:ascii="Times New Roman"/>
          <w:b w:val="false"/>
          <w:i w:val="false"/>
          <w:color w:val="000000"/>
          <w:sz w:val="28"/>
        </w:rPr>
        <w:t>2025-2029 годы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Мастексайский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256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1256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79" w:id="21"/>
      <w:r>
        <w:rPr>
          <w:rFonts w:ascii="Times New Roman"/>
          <w:b w:val="false"/>
          <w:i w:val="false"/>
          <w:color w:val="000000"/>
          <w:sz w:val="28"/>
        </w:rPr>
        <w:t xml:space="preserve">
      Приложение 65 к плану по </w:t>
      </w:r>
    </w:p>
    <w:bookmarkEnd w:id="21"/>
    <w:p>
      <w:pPr>
        <w:spacing w:after="0"/>
        <w:ind w:left="0"/>
        <w:jc w:val="both"/>
      </w:pPr>
      <w:r>
        <w:rPr>
          <w:rFonts w:ascii="Times New Roman"/>
          <w:b w:val="false"/>
          <w:i w:val="false"/>
          <w:color w:val="000000"/>
          <w:sz w:val="28"/>
        </w:rPr>
        <w:t>управлению</w:t>
      </w:r>
    </w:p>
    <w:p>
      <w:pPr>
        <w:spacing w:after="0"/>
        <w:ind w:left="0"/>
        <w:jc w:val="both"/>
      </w:pPr>
      <w:r>
        <w:rPr>
          <w:rFonts w:ascii="Times New Roman"/>
          <w:b w:val="false"/>
          <w:i w:val="false"/>
          <w:color w:val="000000"/>
          <w:sz w:val="28"/>
        </w:rPr>
        <w:t xml:space="preserve">пастбищами и их </w:t>
      </w:r>
    </w:p>
    <w:p>
      <w:pPr>
        <w:spacing w:after="0"/>
        <w:ind w:left="0"/>
        <w:jc w:val="both"/>
      </w:pPr>
      <w:r>
        <w:rPr>
          <w:rFonts w:ascii="Times New Roman"/>
          <w:b w:val="false"/>
          <w:i w:val="false"/>
          <w:color w:val="000000"/>
          <w:sz w:val="28"/>
        </w:rPr>
        <w:t>использованию по</w:t>
      </w:r>
    </w:p>
    <w:p>
      <w:pPr>
        <w:spacing w:after="0"/>
        <w:ind w:left="0"/>
        <w:jc w:val="both"/>
      </w:pPr>
      <w:r>
        <w:rPr>
          <w:rFonts w:ascii="Times New Roman"/>
          <w:b w:val="false"/>
          <w:i w:val="false"/>
          <w:color w:val="000000"/>
          <w:sz w:val="28"/>
        </w:rPr>
        <w:t xml:space="preserve">Жангалинскому району на </w:t>
      </w:r>
    </w:p>
    <w:p>
      <w:pPr>
        <w:spacing w:after="0"/>
        <w:ind w:left="0"/>
        <w:jc w:val="both"/>
      </w:pPr>
      <w:r>
        <w:rPr>
          <w:rFonts w:ascii="Times New Roman"/>
          <w:b w:val="false"/>
          <w:i w:val="false"/>
          <w:color w:val="000000"/>
          <w:sz w:val="28"/>
        </w:rPr>
        <w:t>2025-2029 годы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Копжасарский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80" w:id="22"/>
      <w:r>
        <w:rPr>
          <w:rFonts w:ascii="Times New Roman"/>
          <w:b w:val="false"/>
          <w:i w:val="false"/>
          <w:color w:val="000000"/>
          <w:sz w:val="28"/>
        </w:rPr>
        <w:t xml:space="preserve">
      Приложение 66 к плану по </w:t>
      </w:r>
    </w:p>
    <w:bookmarkEnd w:id="22"/>
    <w:p>
      <w:pPr>
        <w:spacing w:after="0"/>
        <w:ind w:left="0"/>
        <w:jc w:val="both"/>
      </w:pPr>
      <w:r>
        <w:rPr>
          <w:rFonts w:ascii="Times New Roman"/>
          <w:b w:val="false"/>
          <w:i w:val="false"/>
          <w:color w:val="000000"/>
          <w:sz w:val="28"/>
        </w:rPr>
        <w:t>управлению</w:t>
      </w:r>
    </w:p>
    <w:p>
      <w:pPr>
        <w:spacing w:after="0"/>
        <w:ind w:left="0"/>
        <w:jc w:val="both"/>
      </w:pPr>
      <w:r>
        <w:rPr>
          <w:rFonts w:ascii="Times New Roman"/>
          <w:b w:val="false"/>
          <w:i w:val="false"/>
          <w:color w:val="000000"/>
          <w:sz w:val="28"/>
        </w:rPr>
        <w:t xml:space="preserve">пастбищами и их </w:t>
      </w:r>
    </w:p>
    <w:p>
      <w:pPr>
        <w:spacing w:after="0"/>
        <w:ind w:left="0"/>
        <w:jc w:val="both"/>
      </w:pPr>
      <w:r>
        <w:rPr>
          <w:rFonts w:ascii="Times New Roman"/>
          <w:b w:val="false"/>
          <w:i w:val="false"/>
          <w:color w:val="000000"/>
          <w:sz w:val="28"/>
        </w:rPr>
        <w:t>использованию по</w:t>
      </w:r>
    </w:p>
    <w:p>
      <w:pPr>
        <w:spacing w:after="0"/>
        <w:ind w:left="0"/>
        <w:jc w:val="both"/>
      </w:pPr>
      <w:r>
        <w:rPr>
          <w:rFonts w:ascii="Times New Roman"/>
          <w:b w:val="false"/>
          <w:i w:val="false"/>
          <w:color w:val="000000"/>
          <w:sz w:val="28"/>
        </w:rPr>
        <w:t xml:space="preserve">Жангалинскому району на </w:t>
      </w:r>
    </w:p>
    <w:p>
      <w:pPr>
        <w:spacing w:after="0"/>
        <w:ind w:left="0"/>
        <w:jc w:val="both"/>
      </w:pPr>
      <w:r>
        <w:rPr>
          <w:rFonts w:ascii="Times New Roman"/>
          <w:b w:val="false"/>
          <w:i w:val="false"/>
          <w:color w:val="000000"/>
          <w:sz w:val="28"/>
        </w:rPr>
        <w:t>2025-2029 годы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С.Мендешевский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81" w:id="23"/>
      <w:r>
        <w:rPr>
          <w:rFonts w:ascii="Times New Roman"/>
          <w:b w:val="false"/>
          <w:i w:val="false"/>
          <w:color w:val="000000"/>
          <w:sz w:val="28"/>
        </w:rPr>
        <w:t xml:space="preserve">
      Приложение 67 к плану по </w:t>
      </w:r>
    </w:p>
    <w:bookmarkEnd w:id="23"/>
    <w:p>
      <w:pPr>
        <w:spacing w:after="0"/>
        <w:ind w:left="0"/>
        <w:jc w:val="both"/>
      </w:pPr>
      <w:r>
        <w:rPr>
          <w:rFonts w:ascii="Times New Roman"/>
          <w:b w:val="false"/>
          <w:i w:val="false"/>
          <w:color w:val="000000"/>
          <w:sz w:val="28"/>
        </w:rPr>
        <w:t>управлению</w:t>
      </w:r>
    </w:p>
    <w:p>
      <w:pPr>
        <w:spacing w:after="0"/>
        <w:ind w:left="0"/>
        <w:jc w:val="both"/>
      </w:pPr>
      <w:r>
        <w:rPr>
          <w:rFonts w:ascii="Times New Roman"/>
          <w:b w:val="false"/>
          <w:i w:val="false"/>
          <w:color w:val="000000"/>
          <w:sz w:val="28"/>
        </w:rPr>
        <w:t xml:space="preserve">пастбищами и их </w:t>
      </w:r>
    </w:p>
    <w:p>
      <w:pPr>
        <w:spacing w:after="0"/>
        <w:ind w:left="0"/>
        <w:jc w:val="both"/>
      </w:pPr>
      <w:r>
        <w:rPr>
          <w:rFonts w:ascii="Times New Roman"/>
          <w:b w:val="false"/>
          <w:i w:val="false"/>
          <w:color w:val="000000"/>
          <w:sz w:val="28"/>
        </w:rPr>
        <w:t>использованию по</w:t>
      </w:r>
    </w:p>
    <w:p>
      <w:pPr>
        <w:spacing w:after="0"/>
        <w:ind w:left="0"/>
        <w:jc w:val="both"/>
      </w:pPr>
      <w:r>
        <w:rPr>
          <w:rFonts w:ascii="Times New Roman"/>
          <w:b w:val="false"/>
          <w:i w:val="false"/>
          <w:color w:val="000000"/>
          <w:sz w:val="28"/>
        </w:rPr>
        <w:t xml:space="preserve">Жангалинскому району на </w:t>
      </w:r>
    </w:p>
    <w:p>
      <w:pPr>
        <w:spacing w:after="0"/>
        <w:ind w:left="0"/>
        <w:jc w:val="both"/>
      </w:pPr>
      <w:r>
        <w:rPr>
          <w:rFonts w:ascii="Times New Roman"/>
          <w:b w:val="false"/>
          <w:i w:val="false"/>
          <w:color w:val="000000"/>
          <w:sz w:val="28"/>
        </w:rPr>
        <w:t>2025-2029 годы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Пятимарский сельский округ</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82" w:id="24"/>
      <w:r>
        <w:rPr>
          <w:rFonts w:ascii="Times New Roman"/>
          <w:b w:val="false"/>
          <w:i w:val="false"/>
          <w:color w:val="000000"/>
          <w:sz w:val="28"/>
        </w:rPr>
        <w:t xml:space="preserve">
      Приложение 68 к плану по </w:t>
      </w:r>
    </w:p>
    <w:bookmarkEnd w:id="24"/>
    <w:p>
      <w:pPr>
        <w:spacing w:after="0"/>
        <w:ind w:left="0"/>
        <w:jc w:val="both"/>
      </w:pPr>
      <w:r>
        <w:rPr>
          <w:rFonts w:ascii="Times New Roman"/>
          <w:b w:val="false"/>
          <w:i w:val="false"/>
          <w:color w:val="000000"/>
          <w:sz w:val="28"/>
        </w:rPr>
        <w:t>управлению</w:t>
      </w:r>
    </w:p>
    <w:p>
      <w:pPr>
        <w:spacing w:after="0"/>
        <w:ind w:left="0"/>
        <w:jc w:val="both"/>
      </w:pPr>
      <w:r>
        <w:rPr>
          <w:rFonts w:ascii="Times New Roman"/>
          <w:b w:val="false"/>
          <w:i w:val="false"/>
          <w:color w:val="000000"/>
          <w:sz w:val="28"/>
        </w:rPr>
        <w:t xml:space="preserve">пастбищами и их </w:t>
      </w:r>
    </w:p>
    <w:p>
      <w:pPr>
        <w:spacing w:after="0"/>
        <w:ind w:left="0"/>
        <w:jc w:val="both"/>
      </w:pPr>
      <w:r>
        <w:rPr>
          <w:rFonts w:ascii="Times New Roman"/>
          <w:b w:val="false"/>
          <w:i w:val="false"/>
          <w:color w:val="000000"/>
          <w:sz w:val="28"/>
        </w:rPr>
        <w:t>использованию по</w:t>
      </w:r>
    </w:p>
    <w:p>
      <w:pPr>
        <w:spacing w:after="0"/>
        <w:ind w:left="0"/>
        <w:jc w:val="both"/>
      </w:pPr>
      <w:r>
        <w:rPr>
          <w:rFonts w:ascii="Times New Roman"/>
          <w:b w:val="false"/>
          <w:i w:val="false"/>
          <w:color w:val="000000"/>
          <w:sz w:val="28"/>
        </w:rPr>
        <w:t xml:space="preserve">Жангалинскому району на </w:t>
      </w:r>
    </w:p>
    <w:p>
      <w:pPr>
        <w:spacing w:after="0"/>
        <w:ind w:left="0"/>
        <w:jc w:val="both"/>
      </w:pPr>
      <w:r>
        <w:rPr>
          <w:rFonts w:ascii="Times New Roman"/>
          <w:b w:val="false"/>
          <w:i w:val="false"/>
          <w:color w:val="000000"/>
          <w:sz w:val="28"/>
        </w:rPr>
        <w:t>2025-2029 годы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Брликский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83" w:id="25"/>
      <w:r>
        <w:rPr>
          <w:rFonts w:ascii="Times New Roman"/>
          <w:b w:val="false"/>
          <w:i w:val="false"/>
          <w:color w:val="000000"/>
          <w:sz w:val="28"/>
        </w:rPr>
        <w:t xml:space="preserve">
      Приложение 69 к плану по </w:t>
      </w:r>
    </w:p>
    <w:bookmarkEnd w:id="25"/>
    <w:p>
      <w:pPr>
        <w:spacing w:after="0"/>
        <w:ind w:left="0"/>
        <w:jc w:val="both"/>
      </w:pPr>
      <w:r>
        <w:rPr>
          <w:rFonts w:ascii="Times New Roman"/>
          <w:b w:val="false"/>
          <w:i w:val="false"/>
          <w:color w:val="000000"/>
          <w:sz w:val="28"/>
        </w:rPr>
        <w:t>управлению</w:t>
      </w:r>
    </w:p>
    <w:p>
      <w:pPr>
        <w:spacing w:after="0"/>
        <w:ind w:left="0"/>
        <w:jc w:val="both"/>
      </w:pPr>
      <w:r>
        <w:rPr>
          <w:rFonts w:ascii="Times New Roman"/>
          <w:b w:val="false"/>
          <w:i w:val="false"/>
          <w:color w:val="000000"/>
          <w:sz w:val="28"/>
        </w:rPr>
        <w:t xml:space="preserve">пастбищами и их </w:t>
      </w:r>
    </w:p>
    <w:p>
      <w:pPr>
        <w:spacing w:after="0"/>
        <w:ind w:left="0"/>
        <w:jc w:val="both"/>
      </w:pPr>
      <w:r>
        <w:rPr>
          <w:rFonts w:ascii="Times New Roman"/>
          <w:b w:val="false"/>
          <w:i w:val="false"/>
          <w:color w:val="000000"/>
          <w:sz w:val="28"/>
        </w:rPr>
        <w:t>использованию по</w:t>
      </w:r>
    </w:p>
    <w:p>
      <w:pPr>
        <w:spacing w:after="0"/>
        <w:ind w:left="0"/>
        <w:jc w:val="both"/>
      </w:pPr>
      <w:r>
        <w:rPr>
          <w:rFonts w:ascii="Times New Roman"/>
          <w:b w:val="false"/>
          <w:i w:val="false"/>
          <w:color w:val="000000"/>
          <w:sz w:val="28"/>
        </w:rPr>
        <w:t xml:space="preserve">Жангалинскому району на </w:t>
      </w:r>
    </w:p>
    <w:p>
      <w:pPr>
        <w:spacing w:after="0"/>
        <w:ind w:left="0"/>
        <w:jc w:val="both"/>
      </w:pPr>
      <w:r>
        <w:rPr>
          <w:rFonts w:ascii="Times New Roman"/>
          <w:b w:val="false"/>
          <w:i w:val="false"/>
          <w:color w:val="000000"/>
          <w:sz w:val="28"/>
        </w:rPr>
        <w:t>2025-2029 годы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Кызылобинский сельский округ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