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f289" w14:textId="e38f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2024 года № 25-8 "О бюджете С. Мендешевского сельского округа Жангалинского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4 декабря 2025 года № 33-8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С. Мендешевского сельского округа Жангалинского района на 2025-2027 годы" от 27 декабря 2024 года № 25-8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С. Мендешевского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34 291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36 381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2 090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 Мендешевского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-2 090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